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BD94A" w14:textId="77777777" w:rsidR="000A0AD9" w:rsidRPr="000A0AD9" w:rsidRDefault="000A0AD9" w:rsidP="35ECC04A">
      <w:pPr>
        <w:pStyle w:val="paragraph"/>
        <w:spacing w:before="0" w:beforeAutospacing="0" w:after="0" w:afterAutospacing="0"/>
        <w:textAlignment w:val="baseline"/>
        <w:rPr>
          <w:rStyle w:val="normaltextrun"/>
          <w:rFonts w:ascii="Segoe UI" w:hAnsi="Segoe UI" w:cs="Segoe UI"/>
          <w:color w:val="000000"/>
        </w:rPr>
      </w:pPr>
    </w:p>
    <w:p w14:paraId="603FA0E0" w14:textId="2F34407E" w:rsidR="35ECC04A" w:rsidRDefault="35ECC04A" w:rsidP="35ECC04A">
      <w:pPr>
        <w:pStyle w:val="paragraph"/>
        <w:spacing w:before="0" w:beforeAutospacing="0" w:after="0" w:afterAutospacing="0"/>
        <w:rPr>
          <w:rStyle w:val="normaltextrun"/>
          <w:rFonts w:ascii="Segoe UI" w:hAnsi="Segoe UI" w:cs="Segoe UI"/>
          <w:color w:val="000000"/>
        </w:rPr>
      </w:pPr>
    </w:p>
    <w:p w14:paraId="1C567762" w14:textId="77777777" w:rsidR="00832939" w:rsidRPr="00DB16B0" w:rsidRDefault="00832939" w:rsidP="00832939">
      <w:pPr>
        <w:rPr>
          <w:b/>
          <w:bCs/>
          <w:sz w:val="32"/>
          <w:szCs w:val="32"/>
          <w:u w:val="single"/>
        </w:rPr>
      </w:pPr>
      <w:r w:rsidRPr="00DB16B0">
        <w:rPr>
          <w:b/>
          <w:bCs/>
          <w:sz w:val="32"/>
          <w:szCs w:val="32"/>
          <w:u w:val="single"/>
        </w:rPr>
        <w:t xml:space="preserve">Workshop tekstschrijven met AI </w:t>
      </w:r>
      <w:proofErr w:type="spellStart"/>
      <w:r w:rsidRPr="00DB16B0">
        <w:rPr>
          <w:b/>
          <w:bCs/>
          <w:sz w:val="32"/>
          <w:szCs w:val="32"/>
          <w:u w:val="single"/>
        </w:rPr>
        <w:t>Handout</w:t>
      </w:r>
      <w:proofErr w:type="spellEnd"/>
    </w:p>
    <w:p w14:paraId="3C2E9ADB" w14:textId="77777777" w:rsidR="00832939" w:rsidRDefault="00832939" w:rsidP="00832939">
      <w:pPr>
        <w:rPr>
          <w:b/>
          <w:bCs/>
          <w:u w:val="single"/>
        </w:rPr>
      </w:pPr>
    </w:p>
    <w:p w14:paraId="62F79C7F" w14:textId="77777777" w:rsidR="00832939" w:rsidRPr="00DB16B0" w:rsidRDefault="00832939" w:rsidP="00832939">
      <w:pPr>
        <w:rPr>
          <w:b/>
          <w:bCs/>
          <w:u w:val="single"/>
        </w:rPr>
      </w:pPr>
      <w:r w:rsidRPr="00DB16B0">
        <w:rPr>
          <w:b/>
          <w:bCs/>
          <w:u w:val="single"/>
        </w:rPr>
        <w:t>Personalisatie tekst:</w:t>
      </w:r>
    </w:p>
    <w:p w14:paraId="503BA547" w14:textId="77777777" w:rsidR="00832939" w:rsidRDefault="00832939" w:rsidP="00832939"/>
    <w:p w14:paraId="1B407946" w14:textId="77777777" w:rsidR="00832939" w:rsidRDefault="00832939" w:rsidP="00832939">
      <w:r>
        <w:t xml:space="preserve">Klik op je profiel (linksonder in het scherm) en vervolgens op “Personalisatie”. </w:t>
      </w:r>
    </w:p>
    <w:p w14:paraId="13793C2A" w14:textId="77777777" w:rsidR="00832939" w:rsidRDefault="00832939" w:rsidP="00832939">
      <w:r>
        <w:t>Onder het kopje “Personalisatie” ga je naar “Aangepaste instructies”.</w:t>
      </w:r>
    </w:p>
    <w:p w14:paraId="02C54612" w14:textId="77777777" w:rsidR="00834AEE" w:rsidRDefault="00834AEE" w:rsidP="00832939"/>
    <w:p w14:paraId="41BACD64" w14:textId="77777777" w:rsidR="00834AEE" w:rsidRDefault="00834AEE" w:rsidP="00832939"/>
    <w:p w14:paraId="0C62A888" w14:textId="77777777" w:rsidR="00834AEE" w:rsidRDefault="00834AEE" w:rsidP="00832939"/>
    <w:p w14:paraId="476F32DA" w14:textId="77777777" w:rsidR="00834AEE" w:rsidRPr="00500648" w:rsidRDefault="00834AEE" w:rsidP="00832939"/>
    <w:p w14:paraId="2D05C08B" w14:textId="77777777" w:rsidR="00832939" w:rsidRDefault="00832939" w:rsidP="00832939">
      <w:pPr>
        <w:rPr>
          <w:b/>
          <w:bCs/>
        </w:rPr>
      </w:pPr>
    </w:p>
    <w:p w14:paraId="50B8718E" w14:textId="77777777" w:rsidR="00832939" w:rsidRDefault="00832939" w:rsidP="00832939">
      <w:pPr>
        <w:rPr>
          <w:b/>
          <w:bCs/>
        </w:rPr>
      </w:pPr>
      <w:r>
        <w:rPr>
          <w:b/>
          <w:bCs/>
          <w:noProof/>
        </w:rPr>
        <w:drawing>
          <wp:inline distT="0" distB="0" distL="0" distR="0" wp14:anchorId="6017FEE0" wp14:editId="1399BFFA">
            <wp:extent cx="1876687" cy="2181529"/>
            <wp:effectExtent l="0" t="0" r="9525" b="0"/>
            <wp:docPr id="59317892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78926" name="Afbeelding 1" descr="Afbeelding met tekst, schermopname, Lettertype, nummer&#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1876687" cy="2181529"/>
                    </a:xfrm>
                    <a:prstGeom prst="rect">
                      <a:avLst/>
                    </a:prstGeom>
                  </pic:spPr>
                </pic:pic>
              </a:graphicData>
            </a:graphic>
          </wp:inline>
        </w:drawing>
      </w:r>
      <w:r>
        <w:rPr>
          <w:b/>
          <w:bCs/>
        </w:rPr>
        <w:t xml:space="preserve">           </w:t>
      </w:r>
      <w:r>
        <w:rPr>
          <w:b/>
          <w:bCs/>
          <w:noProof/>
        </w:rPr>
        <w:drawing>
          <wp:inline distT="0" distB="0" distL="0" distR="0" wp14:anchorId="0C66A32E" wp14:editId="588EC884">
            <wp:extent cx="2870750" cy="2576175"/>
            <wp:effectExtent l="0" t="0" r="6350" b="0"/>
            <wp:docPr id="2122745157" name="Afbeelding 2" descr="Afbeelding met tekst, elektronica,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45157" name="Afbeelding 2" descr="Afbeelding met tekst, elektronica, schermopname, nummer&#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893067" cy="2596202"/>
                    </a:xfrm>
                    <a:prstGeom prst="rect">
                      <a:avLst/>
                    </a:prstGeom>
                  </pic:spPr>
                </pic:pic>
              </a:graphicData>
            </a:graphic>
          </wp:inline>
        </w:drawing>
      </w:r>
    </w:p>
    <w:p w14:paraId="4EE9455A" w14:textId="77777777" w:rsidR="00832939" w:rsidRDefault="00832939" w:rsidP="00832939">
      <w:pPr>
        <w:rPr>
          <w:b/>
          <w:bCs/>
        </w:rPr>
      </w:pPr>
    </w:p>
    <w:p w14:paraId="361DFA02" w14:textId="77777777" w:rsidR="00834AEE" w:rsidRDefault="00834AEE" w:rsidP="00832939"/>
    <w:p w14:paraId="03A0B2C8" w14:textId="77777777" w:rsidR="00834AEE" w:rsidRDefault="00834AEE" w:rsidP="00832939"/>
    <w:p w14:paraId="661675B2" w14:textId="370CDDAB" w:rsidR="00832939" w:rsidRPr="00500648" w:rsidRDefault="00832939" w:rsidP="00832939">
      <w:r>
        <w:t xml:space="preserve">Kopieer hier onderstaande tekst: </w:t>
      </w:r>
    </w:p>
    <w:p w14:paraId="06AE0C01" w14:textId="77777777" w:rsidR="00832939" w:rsidRPr="00DB16B0" w:rsidRDefault="00832939" w:rsidP="00832939">
      <w:pPr>
        <w:rPr>
          <w:b/>
          <w:bCs/>
        </w:rPr>
      </w:pPr>
    </w:p>
    <w:p w14:paraId="5E0F29C6" w14:textId="77777777" w:rsidR="00832939" w:rsidRDefault="00832939" w:rsidP="00832939">
      <w:r>
        <w:t>Je schrijft altijd vanuit het oogpunt van de Nederlandse markt.</w:t>
      </w:r>
    </w:p>
    <w:p w14:paraId="06C27F9A" w14:textId="77777777" w:rsidR="00832939" w:rsidRDefault="00832939" w:rsidP="00832939">
      <w:r>
        <w:t>Schrijf volgens de conventies van de Nederlandse Taalunie, het Groene boekje en Van Dale.</w:t>
      </w:r>
    </w:p>
    <w:p w14:paraId="6EA5F548" w14:textId="77777777" w:rsidR="00832939" w:rsidRDefault="00832939" w:rsidP="00832939">
      <w:r>
        <w:t>Gebruik de Nederlandse regels voor hoofdlettergebruik correct toepast, met name bij tussenkoppen. Dus alleen aan het begin van een zin en voor eigennamen.</w:t>
      </w:r>
    </w:p>
    <w:p w14:paraId="6FBFD027" w14:textId="77777777" w:rsidR="00832939" w:rsidRDefault="00832939" w:rsidP="00832939">
      <w:r>
        <w:t>Schrijf in een actieve schrijfstijl.</w:t>
      </w:r>
    </w:p>
    <w:p w14:paraId="2CA151E5" w14:textId="77777777" w:rsidR="00832939" w:rsidRDefault="00832939" w:rsidP="00832939">
      <w:r>
        <w:t>Wissel korte en lange zinnen met elkaar af.</w:t>
      </w:r>
    </w:p>
    <w:p w14:paraId="43CF7D0E" w14:textId="77777777" w:rsidR="00832939" w:rsidRDefault="00832939" w:rsidP="00832939">
      <w:r>
        <w:t>Zorg dat het overkomt dat de tekst door een mens geschreven is. Het mag niet als AI herkend worden.</w:t>
      </w:r>
    </w:p>
    <w:p w14:paraId="09FD6B24" w14:textId="77777777" w:rsidR="00832939" w:rsidRDefault="00832939" w:rsidP="00832939">
      <w:r>
        <w:t>Vermijd overdreven Amerikaans taalgebruik.</w:t>
      </w:r>
    </w:p>
    <w:p w14:paraId="5A03EA84" w14:textId="77777777" w:rsidR="00832939" w:rsidRDefault="00832939" w:rsidP="00832939">
      <w:r>
        <w:t xml:space="preserve">Het is verboden om “-” </w:t>
      </w:r>
      <w:proofErr w:type="spellStart"/>
      <w:r>
        <w:t>emdashes</w:t>
      </w:r>
      <w:proofErr w:type="spellEnd"/>
      <w:r>
        <w:t xml:space="preserve"> te gebruiken. Begin ieder antwoord eerst met een samenvatting van de opdracht</w:t>
      </w:r>
    </w:p>
    <w:p w14:paraId="6348AAC2" w14:textId="77777777" w:rsidR="00832939" w:rsidRDefault="00832939" w:rsidP="00832939"/>
    <w:p w14:paraId="75CBC863" w14:textId="77777777" w:rsidR="00832939" w:rsidRDefault="00832939" w:rsidP="00832939">
      <w:pPr>
        <w:rPr>
          <w:b/>
          <w:bCs/>
          <w:u w:val="single"/>
        </w:rPr>
      </w:pPr>
    </w:p>
    <w:p w14:paraId="25D37E18" w14:textId="77777777" w:rsidR="00832939" w:rsidRDefault="00832939" w:rsidP="00832939">
      <w:pPr>
        <w:rPr>
          <w:b/>
          <w:bCs/>
          <w:u w:val="single"/>
        </w:rPr>
      </w:pPr>
    </w:p>
    <w:p w14:paraId="3D992993" w14:textId="77777777" w:rsidR="00832939" w:rsidRDefault="00832939" w:rsidP="00832939">
      <w:pPr>
        <w:rPr>
          <w:b/>
          <w:bCs/>
          <w:u w:val="single"/>
        </w:rPr>
      </w:pPr>
    </w:p>
    <w:p w14:paraId="37DCB17D" w14:textId="77777777" w:rsidR="00832939" w:rsidRDefault="00832939" w:rsidP="00832939">
      <w:pPr>
        <w:rPr>
          <w:b/>
          <w:bCs/>
          <w:u w:val="single"/>
        </w:rPr>
      </w:pPr>
    </w:p>
    <w:p w14:paraId="0F043C04" w14:textId="77777777" w:rsidR="00834AEE" w:rsidRDefault="00834AEE">
      <w:pPr>
        <w:rPr>
          <w:b/>
          <w:bCs/>
          <w:u w:val="single"/>
        </w:rPr>
      </w:pPr>
      <w:r>
        <w:rPr>
          <w:b/>
          <w:bCs/>
          <w:u w:val="single"/>
        </w:rPr>
        <w:br w:type="page"/>
      </w:r>
    </w:p>
    <w:p w14:paraId="2891CE05" w14:textId="62C086E7" w:rsidR="00832939" w:rsidRDefault="00832939" w:rsidP="00832939">
      <w:pPr>
        <w:rPr>
          <w:b/>
          <w:bCs/>
          <w:u w:val="single"/>
        </w:rPr>
      </w:pPr>
      <w:r>
        <w:rPr>
          <w:b/>
          <w:bCs/>
          <w:u w:val="single"/>
        </w:rPr>
        <w:lastRenderedPageBreak/>
        <w:t>Promptopbouw:</w:t>
      </w:r>
    </w:p>
    <w:p w14:paraId="7C9965D6" w14:textId="77777777" w:rsidR="00832939" w:rsidRPr="00E83675" w:rsidRDefault="00832939" w:rsidP="00832939">
      <w:pPr>
        <w:rPr>
          <w:i/>
          <w:iCs/>
        </w:rPr>
      </w:pPr>
      <w:r w:rsidRPr="00E83675">
        <w:rPr>
          <w:i/>
          <w:iCs/>
        </w:rPr>
        <w:t xml:space="preserve">Tip: kopieer de pomptopbouw op je kladblok en vul het in. Kopieer de prompt vervolgens in </w:t>
      </w:r>
      <w:proofErr w:type="spellStart"/>
      <w:r w:rsidRPr="00E83675">
        <w:rPr>
          <w:i/>
          <w:iCs/>
        </w:rPr>
        <w:t>ChatGPT</w:t>
      </w:r>
      <w:proofErr w:type="spellEnd"/>
      <w:r w:rsidRPr="00E83675">
        <w:rPr>
          <w:i/>
          <w:iCs/>
        </w:rPr>
        <w:t xml:space="preserve">. Een </w:t>
      </w:r>
      <w:proofErr w:type="gramStart"/>
      <w:r w:rsidRPr="00E83675">
        <w:rPr>
          <w:i/>
          <w:iCs/>
        </w:rPr>
        <w:t>word</w:t>
      </w:r>
      <w:proofErr w:type="gramEnd"/>
      <w:r w:rsidRPr="00E83675">
        <w:rPr>
          <w:i/>
          <w:iCs/>
        </w:rPr>
        <w:t xml:space="preserve"> bestand geeft namelijk code mee waardoor een prompt slechter leesbaar is. </w:t>
      </w:r>
    </w:p>
    <w:p w14:paraId="23E4C2A6" w14:textId="77777777" w:rsidR="00832939" w:rsidRPr="00863169" w:rsidRDefault="00832939" w:rsidP="00832939">
      <w:r w:rsidRPr="00863169">
        <w:rPr>
          <w:b/>
          <w:bCs/>
        </w:rPr>
        <w:t>#Act as</w:t>
      </w:r>
    </w:p>
    <w:p w14:paraId="1A0C102E" w14:textId="77777777" w:rsidR="00832939" w:rsidRPr="00863169" w:rsidRDefault="00832939" w:rsidP="00832939">
      <w:r>
        <w:t>(</w:t>
      </w:r>
      <w:r w:rsidRPr="00863169">
        <w:t>Wie wil je dat de GPT is?</w:t>
      </w:r>
      <w:r>
        <w:t>)</w:t>
      </w:r>
    </w:p>
    <w:p w14:paraId="5BD57F30" w14:textId="77777777" w:rsidR="00832939" w:rsidRPr="00863169" w:rsidRDefault="00832939" w:rsidP="00832939"/>
    <w:p w14:paraId="287D4368" w14:textId="77777777" w:rsidR="00832939" w:rsidRDefault="00832939" w:rsidP="00832939">
      <w:r w:rsidRPr="00863169">
        <w:rPr>
          <w:b/>
          <w:bCs/>
        </w:rPr>
        <w:t>#Objective</w:t>
      </w:r>
      <w:r w:rsidRPr="00863169">
        <w:br/>
      </w:r>
      <w:r>
        <w:t>(</w:t>
      </w:r>
      <w:r w:rsidRPr="00863169">
        <w:t>Wat wil je dat de GPT doet en waarom wil je dat hij dit doet?</w:t>
      </w:r>
      <w:r>
        <w:t>)</w:t>
      </w:r>
    </w:p>
    <w:p w14:paraId="688FC6FE" w14:textId="77777777" w:rsidR="00832939" w:rsidRPr="00863169" w:rsidRDefault="00832939" w:rsidP="00832939"/>
    <w:p w14:paraId="6ED1F2C9" w14:textId="77777777" w:rsidR="00832939" w:rsidRPr="00E83675" w:rsidRDefault="00832939" w:rsidP="00832939">
      <w:pPr>
        <w:rPr>
          <w:i/>
          <w:iCs/>
        </w:rPr>
      </w:pPr>
      <w:r w:rsidRPr="00863169">
        <w:rPr>
          <w:b/>
          <w:bCs/>
        </w:rPr>
        <w:t>#Context</w:t>
      </w:r>
      <w:r w:rsidRPr="00863169">
        <w:br/>
      </w:r>
      <w:r>
        <w:t>(</w:t>
      </w:r>
      <w:r w:rsidRPr="00863169">
        <w:t>Achtergrondinformatie over bedrijf, doelgroepen, richtlijnen, kwaliteitseisen etc.</w:t>
      </w:r>
      <w:r w:rsidRPr="00863169">
        <w:br/>
        <w:t>Welke informatie heeft de assistent nodig om de opdracht uit te voeren?</w:t>
      </w:r>
      <w:r>
        <w:t>)</w:t>
      </w:r>
      <w:r w:rsidRPr="00863169">
        <w:br/>
      </w:r>
      <w:r>
        <w:t xml:space="preserve">                </w:t>
      </w:r>
      <w:r w:rsidRPr="00863169">
        <w:t xml:space="preserve">##Tone: </w:t>
      </w:r>
      <w:r>
        <w:t>(</w:t>
      </w:r>
      <w:r w:rsidRPr="00863169">
        <w:t>In welke toon wil je dat de GPT</w:t>
      </w:r>
      <w:r>
        <w:t xml:space="preserve"> </w:t>
      </w:r>
      <w:r w:rsidRPr="00863169">
        <w:t>reageert.</w:t>
      </w:r>
      <w:r>
        <w:t>)</w:t>
      </w:r>
      <w:r w:rsidRPr="00863169">
        <w:br/>
      </w:r>
      <w:r>
        <w:t xml:space="preserve">                </w:t>
      </w:r>
      <w:r w:rsidRPr="00863169">
        <w:t>##Scope</w:t>
      </w:r>
      <w:r w:rsidRPr="00863169">
        <w:rPr>
          <w:b/>
          <w:bCs/>
        </w:rPr>
        <w:t>:</w:t>
      </w:r>
      <w:r w:rsidRPr="00863169">
        <w:t xml:space="preserve"> </w:t>
      </w:r>
      <w:r>
        <w:t>(</w:t>
      </w:r>
      <w:r w:rsidRPr="00863169">
        <w:t>de reikwijdte van het onderwerp. (</w:t>
      </w:r>
      <w:proofErr w:type="gramStart"/>
      <w:r w:rsidRPr="00863169">
        <w:t>beperk</w:t>
      </w:r>
      <w:proofErr w:type="gramEnd"/>
      <w:r w:rsidRPr="00863169">
        <w:t>, focus op, behandel alleen)</w:t>
      </w:r>
      <w:r w:rsidRPr="00863169">
        <w:br/>
      </w:r>
      <w:r>
        <w:t xml:space="preserve">                </w:t>
      </w:r>
      <w:r w:rsidRPr="00863169">
        <w:t xml:space="preserve">##Limitations: </w:t>
      </w:r>
      <w:r>
        <w:t>(</w:t>
      </w:r>
      <w:r w:rsidRPr="00863169">
        <w:t>specificeer beperkingen, zoals woord- of tokenlimiet</w:t>
      </w:r>
      <w:r>
        <w:t>)</w:t>
      </w:r>
      <w:r w:rsidRPr="00863169">
        <w:br/>
      </w:r>
      <w:r>
        <w:t xml:space="preserve">                </w:t>
      </w:r>
      <w:r w:rsidRPr="00863169">
        <w:t xml:space="preserve">##Language: </w:t>
      </w:r>
      <w:r>
        <w:t>(</w:t>
      </w:r>
      <w:r w:rsidRPr="00863169">
        <w:t>taal en land</w:t>
      </w:r>
      <w:r>
        <w:t>)</w:t>
      </w:r>
      <w:r w:rsidRPr="00863169">
        <w:br/>
      </w:r>
      <w:r>
        <w:t xml:space="preserve">                </w:t>
      </w:r>
      <w:r w:rsidRPr="00863169">
        <w:t>##Audience</w:t>
      </w:r>
      <w:r>
        <w:t>: (wat is de doelgroep)</w:t>
      </w:r>
      <w:r w:rsidRPr="00863169">
        <w:br/>
      </w:r>
      <w:r w:rsidRPr="00863169">
        <w:br/>
      </w:r>
      <w:r w:rsidRPr="00E83675">
        <w:rPr>
          <w:i/>
          <w:iCs/>
        </w:rPr>
        <w:t>TIP: Je kunt ook verwijzen naar de informatie in de geüploade bestanden in de kennisbank (vermeld naam van het bestand). Of naar specifieke websites of webpagina’s.</w:t>
      </w:r>
    </w:p>
    <w:p w14:paraId="075BF42C" w14:textId="77777777" w:rsidR="00832939" w:rsidRPr="00863169" w:rsidRDefault="00832939" w:rsidP="00832939"/>
    <w:p w14:paraId="6DB2E5DE" w14:textId="77777777" w:rsidR="00832939" w:rsidRDefault="00832939" w:rsidP="00832939">
      <w:r w:rsidRPr="00863169">
        <w:rPr>
          <w:b/>
          <w:bCs/>
        </w:rPr>
        <w:t>#Task</w:t>
      </w:r>
      <w:r w:rsidRPr="00863169">
        <w:br/>
      </w:r>
      <w:r>
        <w:t>(</w:t>
      </w:r>
      <w:r w:rsidRPr="00863169">
        <w:t>Wat moet de GPT doen?</w:t>
      </w:r>
      <w:r>
        <w:t>)</w:t>
      </w:r>
    </w:p>
    <w:p w14:paraId="03296419" w14:textId="77777777" w:rsidR="00832939" w:rsidRPr="00863169" w:rsidRDefault="00832939" w:rsidP="00832939"/>
    <w:p w14:paraId="65F1BCAA" w14:textId="77777777" w:rsidR="00832939" w:rsidRPr="00863169" w:rsidRDefault="00832939" w:rsidP="00832939">
      <w:r w:rsidRPr="00863169">
        <w:rPr>
          <w:b/>
          <w:bCs/>
        </w:rPr>
        <w:t>#Format</w:t>
      </w:r>
      <w:r w:rsidRPr="00863169">
        <w:br/>
      </w:r>
      <w:r>
        <w:t>(</w:t>
      </w:r>
      <w:r w:rsidRPr="00863169">
        <w:t xml:space="preserve">Hoe moet de uitkomst </w:t>
      </w:r>
      <w:proofErr w:type="gramStart"/>
      <w:r w:rsidRPr="00863169">
        <w:t>eruit zien</w:t>
      </w:r>
      <w:proofErr w:type="gramEnd"/>
      <w:r w:rsidRPr="00863169">
        <w:t>?</w:t>
      </w:r>
      <w:r>
        <w:t>)</w:t>
      </w:r>
    </w:p>
    <w:p w14:paraId="05DFBEB3" w14:textId="77777777" w:rsidR="00832939" w:rsidRPr="00863169" w:rsidRDefault="00832939" w:rsidP="00832939"/>
    <w:p w14:paraId="73A38395" w14:textId="77777777" w:rsidR="00832939" w:rsidRPr="00863169" w:rsidRDefault="00832939" w:rsidP="00832939">
      <w:r w:rsidRPr="00863169">
        <w:rPr>
          <w:b/>
          <w:bCs/>
        </w:rPr>
        <w:t>#Examples</w:t>
      </w:r>
      <w:r w:rsidRPr="00863169">
        <w:br/>
      </w:r>
      <w:r>
        <w:t>(</w:t>
      </w:r>
      <w:r w:rsidRPr="00863169">
        <w:t xml:space="preserve">Geef tenminste 3 voorbeelden hoe je wilt dat de </w:t>
      </w:r>
      <w:proofErr w:type="gramStart"/>
      <w:r w:rsidRPr="00863169">
        <w:t>GPT uitkomst</w:t>
      </w:r>
      <w:proofErr w:type="gramEnd"/>
      <w:r w:rsidRPr="00863169">
        <w:t xml:space="preserve"> </w:t>
      </w:r>
      <w:proofErr w:type="gramStart"/>
      <w:r w:rsidRPr="00863169">
        <w:t>eruit ziet</w:t>
      </w:r>
      <w:proofErr w:type="gramEnd"/>
      <w:r w:rsidRPr="00863169">
        <w:t>.</w:t>
      </w:r>
      <w:r>
        <w:t>)</w:t>
      </w:r>
    </w:p>
    <w:p w14:paraId="62FBF1EC" w14:textId="77777777" w:rsidR="00832939" w:rsidRPr="00863169" w:rsidRDefault="00832939" w:rsidP="00832939"/>
    <w:p w14:paraId="767CE23E" w14:textId="77777777" w:rsidR="00832939" w:rsidRPr="00863169" w:rsidRDefault="00832939" w:rsidP="00832939">
      <w:r w:rsidRPr="00863169">
        <w:t>“””</w:t>
      </w:r>
      <w:r w:rsidRPr="00863169">
        <w:br/>
        <w:t>&lt;voorbeeld&gt;</w:t>
      </w:r>
      <w:r w:rsidRPr="00863169">
        <w:br/>
      </w:r>
      <w:r w:rsidRPr="00863169">
        <w:br/>
        <w:t>“””</w:t>
      </w:r>
      <w:r w:rsidRPr="00863169">
        <w:br/>
      </w:r>
      <w:r w:rsidRPr="00863169">
        <w:br/>
      </w:r>
    </w:p>
    <w:p w14:paraId="236ABA83" w14:textId="77777777" w:rsidR="00832939" w:rsidRPr="00DB16B0" w:rsidRDefault="00832939" w:rsidP="00832939">
      <w:pPr>
        <w:rPr>
          <w:b/>
          <w:bCs/>
          <w:u w:val="single"/>
        </w:rPr>
      </w:pPr>
      <w:r w:rsidRPr="00DB16B0">
        <w:rPr>
          <w:b/>
          <w:bCs/>
          <w:u w:val="single"/>
        </w:rPr>
        <w:t>Opdracht schoolmailtje</w:t>
      </w:r>
    </w:p>
    <w:p w14:paraId="5081E99D" w14:textId="77777777" w:rsidR="00832939" w:rsidRDefault="00832939" w:rsidP="00832939">
      <w:pPr>
        <w:rPr>
          <w:b/>
          <w:bCs/>
        </w:rPr>
      </w:pPr>
    </w:p>
    <w:p w14:paraId="22EC0474" w14:textId="77777777" w:rsidR="00832939" w:rsidRDefault="00832939" w:rsidP="00832939">
      <w:r>
        <w:t>Starttekst:</w:t>
      </w:r>
    </w:p>
    <w:p w14:paraId="53739681" w14:textId="77777777" w:rsidR="00832939" w:rsidRDefault="00832939" w:rsidP="00832939"/>
    <w:p w14:paraId="1461ADD4" w14:textId="77777777" w:rsidR="00832939" w:rsidRPr="00863169" w:rsidRDefault="00832939" w:rsidP="00832939">
      <w:r w:rsidRPr="00863169">
        <w:t>Beste collega,</w:t>
      </w:r>
    </w:p>
    <w:p w14:paraId="02566520" w14:textId="77777777" w:rsidR="00832939" w:rsidRPr="00863169" w:rsidRDefault="00832939" w:rsidP="00832939">
      <w:r w:rsidRPr="00863169">
        <w:t>In verband met de invoering van een nieuw roosterprogramma ga je vanaf volgende maand niet meer werken met het huidige systeem. Het nieuwe programma wordt op dit moment ingericht en getest, zodat het op tijd klaar is voor gebruik. In de komende periode kan het gebeuren dat er gegevens worden overgezet en dat bepaalde onderdelen tijdelijk niet beschikbaar zijn.</w:t>
      </w:r>
    </w:p>
    <w:p w14:paraId="47723E90" w14:textId="77777777" w:rsidR="00832939" w:rsidRPr="00863169" w:rsidRDefault="00832939" w:rsidP="00832939">
      <w:r w:rsidRPr="00863169">
        <w:t>Op een later moment ontvang je per mail meer informatie over het gebruik, je inloggegevens en de planning van een korte instructie. Je krijgt dan ook praktische aanwijzingen voor het bekijken van je rooster en het doorgeven van wijzigingen.</w:t>
      </w:r>
    </w:p>
    <w:p w14:paraId="04D6EE2A" w14:textId="77777777" w:rsidR="00832939" w:rsidRPr="00863169" w:rsidRDefault="00832939" w:rsidP="00832939">
      <w:r w:rsidRPr="00863169">
        <w:t>Heb je vragen, dan kun je contact opnemen met de roostermaker via het bekende e-mailadres. Tot die tijd willen we je vragen het huidige systeem te blijven gebruiken zoals je gewend bent.</w:t>
      </w:r>
    </w:p>
    <w:p w14:paraId="447B6F30" w14:textId="77777777" w:rsidR="00832939" w:rsidRDefault="00832939" w:rsidP="00832939"/>
    <w:p w14:paraId="4E656B8A" w14:textId="77777777" w:rsidR="00832939" w:rsidRDefault="00832939" w:rsidP="00832939"/>
    <w:p w14:paraId="23DB6494" w14:textId="77777777" w:rsidR="00832939" w:rsidRDefault="00832939" w:rsidP="00832939"/>
    <w:p w14:paraId="32AE3445" w14:textId="77777777" w:rsidR="00832939" w:rsidRPr="00863169" w:rsidRDefault="00832939" w:rsidP="00832939"/>
    <w:p w14:paraId="27B00F81" w14:textId="77777777" w:rsidR="000A0AD9" w:rsidRPr="000A0AD9" w:rsidRDefault="000A0AD9" w:rsidP="000A0AD9">
      <w:pPr>
        <w:pStyle w:val="paragraph"/>
        <w:spacing w:before="0" w:beforeAutospacing="0" w:after="0" w:afterAutospacing="0"/>
        <w:textAlignment w:val="baseline"/>
        <w:rPr>
          <w:rStyle w:val="normaltextrun"/>
          <w:rFonts w:ascii="Segoe UI" w:hAnsi="Segoe UI" w:cs="Segoe UI"/>
          <w:color w:val="000000"/>
        </w:rPr>
      </w:pPr>
    </w:p>
    <w:sectPr w:rsidR="000A0AD9" w:rsidRPr="000A0AD9" w:rsidSect="006B680A">
      <w:headerReference w:type="even" r:id="rId13"/>
      <w:headerReference w:type="default" r:id="rId14"/>
      <w:footerReference w:type="even" r:id="rId15"/>
      <w:footerReference w:type="default" r:id="rId16"/>
      <w:headerReference w:type="first" r:id="rId17"/>
      <w:footerReference w:type="first" r:id="rId18"/>
      <w:pgSz w:w="11900" w:h="16840"/>
      <w:pgMar w:top="1560" w:right="1552" w:bottom="1135" w:left="1588"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F1316" w14:textId="77777777" w:rsidR="00416479" w:rsidRDefault="00416479" w:rsidP="00A550A1">
      <w:r>
        <w:separator/>
      </w:r>
    </w:p>
  </w:endnote>
  <w:endnote w:type="continuationSeparator" w:id="0">
    <w:p w14:paraId="380B65BA" w14:textId="77777777" w:rsidR="00416479" w:rsidRDefault="00416479" w:rsidP="00A550A1">
      <w:r>
        <w:continuationSeparator/>
      </w:r>
    </w:p>
  </w:endnote>
  <w:endnote w:type="continuationNotice" w:id="1">
    <w:p w14:paraId="47182FE4" w14:textId="77777777" w:rsidR="00416479" w:rsidRDefault="00416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T Commons">
    <w:altName w:val="Calibri"/>
    <w:panose1 w:val="02000506040000020004"/>
    <w:charset w:val="00"/>
    <w:family w:val="modern"/>
    <w:notTrueType/>
    <w:pitch w:val="variable"/>
    <w:sig w:usb0="A000027F" w:usb1="5000A4FB"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CAA6852C-0F7A-43D0-B5EF-2357BE7CE196}"/>
    <w:embedBold r:id="rId2" w:fontKey="{2FCC9136-9665-4662-AF1A-1E365E926356}"/>
    <w:embedItalic r:id="rId3" w:fontKey="{5F5E474E-875E-4FA0-920A-351A6058F9C1}"/>
  </w:font>
  <w:font w:name="Times New Roman (Hoofdtekst C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quot;Verdana&quot;,sans-serif">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B99BCFDA-4FAD-4AA2-8906-89615973D3D7}"/>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T Commons DemiBold">
    <w:altName w:val="Calibri"/>
    <w:charset w:val="00"/>
    <w:family w:val="auto"/>
    <w:pitch w:val="variable"/>
    <w:sig w:usb0="A000027F" w:usb1="5000A4FB" w:usb2="00000000" w:usb3="00000000" w:csb0="00000197"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embedRegular r:id="rId5" w:fontKey="{445D373D-7A39-45F7-B600-3766DA906B28}"/>
  </w:font>
  <w:font w:name="Segoe UI">
    <w:panose1 w:val="020B0502040204020203"/>
    <w:charset w:val="00"/>
    <w:family w:val="swiss"/>
    <w:pitch w:val="variable"/>
    <w:sig w:usb0="E4002EFF" w:usb1="C000E47F" w:usb2="00000009" w:usb3="00000000" w:csb0="000001FF" w:csb1="00000000"/>
    <w:embedRegular r:id="rId6" w:fontKey="{51F531ED-29D2-41D3-8869-D0B14CED4BB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16D4" w14:textId="77777777" w:rsidR="00EC75BC" w:rsidRDefault="00EC75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AAD5F" w14:textId="6122E73D" w:rsidR="000A0AD9" w:rsidRPr="000A0AD9" w:rsidRDefault="000A0AD9" w:rsidP="000A0AD9">
    <w:pPr>
      <w:pStyle w:val="Voettekst"/>
      <w:rPr>
        <w:sz w:val="11"/>
        <w:szCs w:val="11"/>
      </w:rPr>
    </w:pPr>
    <w:r w:rsidRPr="000A0AD9">
      <w:rPr>
        <w:sz w:val="20"/>
        <w:szCs w:val="20"/>
      </w:rPr>
      <w:t xml:space="preserve">Onze scholen: Academie Tien • Anna van Rijn College • International School Utrecht • Ithaka Internationale Schakelklassen • Leidsche Rijn College • </w:t>
    </w:r>
    <w:proofErr w:type="spellStart"/>
    <w:r w:rsidRPr="000A0AD9">
      <w:rPr>
        <w:sz w:val="20"/>
        <w:szCs w:val="20"/>
      </w:rPr>
      <w:t>MPower</w:t>
    </w:r>
    <w:proofErr w:type="spellEnd"/>
    <w:r w:rsidRPr="000A0AD9">
      <w:rPr>
        <w:sz w:val="20"/>
        <w:szCs w:val="20"/>
      </w:rPr>
      <w:t xml:space="preserve"> • NXT • Openbaar Lyceum Zeist • Openbaar VMBO en MAVO Zeist • School aan de Singel • </w:t>
    </w:r>
    <w:proofErr w:type="spellStart"/>
    <w:r w:rsidRPr="000A0AD9">
      <w:rPr>
        <w:sz w:val="20"/>
        <w:szCs w:val="20"/>
      </w:rPr>
      <w:t>UniC</w:t>
    </w:r>
    <w:proofErr w:type="spellEnd"/>
    <w:r w:rsidRPr="000A0AD9">
      <w:rPr>
        <w:sz w:val="20"/>
        <w:szCs w:val="20"/>
      </w:rPr>
      <w:t xml:space="preserve"> • Utrechts Stedelijk Gymnasium • VOLT! Toekomstmakers • X11</w:t>
    </w:r>
  </w:p>
  <w:p w14:paraId="27AF576D" w14:textId="77777777" w:rsidR="00134700" w:rsidRDefault="00134700" w:rsidP="000A0AD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C06A" w14:textId="77777777" w:rsidR="00EC75BC" w:rsidRDefault="00EC75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BF594" w14:textId="77777777" w:rsidR="00416479" w:rsidRDefault="00416479" w:rsidP="00A550A1">
      <w:r>
        <w:separator/>
      </w:r>
    </w:p>
  </w:footnote>
  <w:footnote w:type="continuationSeparator" w:id="0">
    <w:p w14:paraId="0A77FA40" w14:textId="77777777" w:rsidR="00416479" w:rsidRDefault="00416479" w:rsidP="00A550A1">
      <w:r>
        <w:continuationSeparator/>
      </w:r>
    </w:p>
  </w:footnote>
  <w:footnote w:type="continuationNotice" w:id="1">
    <w:p w14:paraId="10C9B6DA" w14:textId="77777777" w:rsidR="00416479" w:rsidRDefault="004164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DEA6" w14:textId="77777777" w:rsidR="00EC75BC" w:rsidRDefault="00EC75B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F2BA" w14:textId="06183B6E" w:rsidR="00A64CFE" w:rsidRDefault="00EC75BC">
    <w:pPr>
      <w:pStyle w:val="Koptekst"/>
    </w:pPr>
    <w:r w:rsidRPr="00FA0122">
      <w:rPr>
        <w:noProof/>
      </w:rPr>
      <w:drawing>
        <wp:anchor distT="0" distB="0" distL="114300" distR="114300" simplePos="0" relativeHeight="251658242" behindDoc="1" locked="0" layoutInCell="1" allowOverlap="1" wp14:anchorId="252F6172" wp14:editId="150DF22A">
          <wp:simplePos x="0" y="0"/>
          <wp:positionH relativeFrom="page">
            <wp:posOffset>12700</wp:posOffset>
          </wp:positionH>
          <wp:positionV relativeFrom="margin">
            <wp:posOffset>-959628</wp:posOffset>
          </wp:positionV>
          <wp:extent cx="7538400" cy="10656000"/>
          <wp:effectExtent l="0" t="0" r="5715" b="0"/>
          <wp:wrapNone/>
          <wp:docPr id="2117585781" name="Afbeelding 211758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 cstate="email">
                    <a:extLst>
                      <a:ext uri="{28A0092B-C50C-407E-A947-70E740481C1C}">
                        <a14:useLocalDpi xmlns:a14="http://schemas.microsoft.com/office/drawing/2010/main"/>
                      </a:ext>
                    </a:extLst>
                  </a:blip>
                  <a:stretch>
                    <a:fillRect/>
                  </a:stretch>
                </pic:blipFill>
                <pic:spPr>
                  <a:xfrm>
                    <a:off x="0" y="0"/>
                    <a:ext cx="7538400" cy="10656000"/>
                  </a:xfrm>
                  <a:prstGeom prst="rect">
                    <a:avLst/>
                  </a:prstGeom>
                </pic:spPr>
              </pic:pic>
            </a:graphicData>
          </a:graphic>
          <wp14:sizeRelH relativeFrom="margin">
            <wp14:pctWidth>0</wp14:pctWidth>
          </wp14:sizeRelH>
          <wp14:sizeRelV relativeFrom="margin">
            <wp14:pctHeight>0</wp14:pctHeight>
          </wp14:sizeRelV>
        </wp:anchor>
      </w:drawing>
    </w:r>
    <w:r w:rsidR="00A64CFE" w:rsidRPr="00FA0122">
      <w:rPr>
        <w:noProof/>
      </w:rPr>
      <w:drawing>
        <wp:anchor distT="0" distB="0" distL="114300" distR="114300" simplePos="0" relativeHeight="251658243" behindDoc="1" locked="0" layoutInCell="1" allowOverlap="1" wp14:anchorId="79E40359" wp14:editId="088E8054">
          <wp:simplePos x="0" y="0"/>
          <wp:positionH relativeFrom="page">
            <wp:posOffset>8003540</wp:posOffset>
          </wp:positionH>
          <wp:positionV relativeFrom="page">
            <wp:posOffset>151304</wp:posOffset>
          </wp:positionV>
          <wp:extent cx="2210400" cy="1303200"/>
          <wp:effectExtent l="0" t="0" r="0" b="0"/>
          <wp:wrapNone/>
          <wp:docPr id="662476176" name="Afbeelding 6624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cstate="email">
                    <a:extLst>
                      <a:ext uri="{28A0092B-C50C-407E-A947-70E740481C1C}">
                        <a14:useLocalDpi xmlns:a14="http://schemas.microsoft.com/office/drawing/2010/main"/>
                      </a:ext>
                    </a:extLst>
                  </a:blip>
                  <a:stretch>
                    <a:fillRect/>
                  </a:stretch>
                </pic:blipFill>
                <pic:spPr>
                  <a:xfrm>
                    <a:off x="0" y="0"/>
                    <a:ext cx="2210400" cy="130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A2D" w14:textId="50C4B528" w:rsidR="00A550A1" w:rsidRPr="00FA0122" w:rsidRDefault="001E3D58">
    <w:pPr>
      <w:pStyle w:val="Koptekst"/>
    </w:pPr>
    <w:r w:rsidRPr="00FA0122">
      <w:rPr>
        <w:noProof/>
      </w:rPr>
      <w:drawing>
        <wp:anchor distT="0" distB="0" distL="114300" distR="114300" simplePos="0" relativeHeight="251658240" behindDoc="1" locked="0" layoutInCell="1" allowOverlap="1" wp14:anchorId="72322BEE" wp14:editId="48EC1A8E">
          <wp:simplePos x="0" y="0"/>
          <wp:positionH relativeFrom="page">
            <wp:posOffset>17780</wp:posOffset>
          </wp:positionH>
          <wp:positionV relativeFrom="page">
            <wp:posOffset>29353</wp:posOffset>
          </wp:positionV>
          <wp:extent cx="7538400" cy="10656000"/>
          <wp:effectExtent l="0" t="0" r="5715" b="0"/>
          <wp:wrapNone/>
          <wp:docPr id="208909500" name="Afbeelding 20890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 cstate="email">
                    <a:extLst>
                      <a:ext uri="{28A0092B-C50C-407E-A947-70E740481C1C}">
                        <a14:useLocalDpi xmlns:a14="http://schemas.microsoft.com/office/drawing/2010/main"/>
                      </a:ext>
                    </a:extLst>
                  </a:blip>
                  <a:stretch>
                    <a:fillRect/>
                  </a:stretch>
                </pic:blipFill>
                <pic:spPr>
                  <a:xfrm>
                    <a:off x="0" y="0"/>
                    <a:ext cx="7538400" cy="10656000"/>
                  </a:xfrm>
                  <a:prstGeom prst="rect">
                    <a:avLst/>
                  </a:prstGeom>
                </pic:spPr>
              </pic:pic>
            </a:graphicData>
          </a:graphic>
          <wp14:sizeRelH relativeFrom="margin">
            <wp14:pctWidth>0</wp14:pctWidth>
          </wp14:sizeRelH>
          <wp14:sizeRelV relativeFrom="margin">
            <wp14:pctHeight>0</wp14:pctHeight>
          </wp14:sizeRelV>
        </wp:anchor>
      </w:drawing>
    </w:r>
    <w:r w:rsidR="00A550A1" w:rsidRPr="00FA0122">
      <w:rPr>
        <w:noProof/>
      </w:rPr>
      <w:drawing>
        <wp:anchor distT="0" distB="0" distL="114300" distR="114300" simplePos="0" relativeHeight="251658241" behindDoc="1" locked="0" layoutInCell="1" allowOverlap="1" wp14:anchorId="7A784FDA" wp14:editId="0906C5C5">
          <wp:simplePos x="0" y="0"/>
          <wp:positionH relativeFrom="page">
            <wp:posOffset>5231757</wp:posOffset>
          </wp:positionH>
          <wp:positionV relativeFrom="page">
            <wp:posOffset>150471</wp:posOffset>
          </wp:positionV>
          <wp:extent cx="2210765" cy="1303638"/>
          <wp:effectExtent l="0" t="0" r="0" b="0"/>
          <wp:wrapNone/>
          <wp:docPr id="1398833438" name="Afbeelding 139883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cstate="email">
                    <a:extLst>
                      <a:ext uri="{28A0092B-C50C-407E-A947-70E740481C1C}">
                        <a14:useLocalDpi xmlns:a14="http://schemas.microsoft.com/office/drawing/2010/main"/>
                      </a:ext>
                    </a:extLst>
                  </a:blip>
                  <a:stretch>
                    <a:fillRect/>
                  </a:stretch>
                </pic:blipFill>
                <pic:spPr>
                  <a:xfrm>
                    <a:off x="0" y="0"/>
                    <a:ext cx="2213838" cy="1305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hybridMultilevel"/>
    <w:tmpl w:val="D0EEE520"/>
    <w:lvl w:ilvl="0" w:tplc="FF90D194">
      <w:start w:val="1"/>
      <w:numFmt w:val="bullet"/>
      <w:pStyle w:val="Lijstopsomteken2"/>
      <w:lvlText w:val=""/>
      <w:lvlJc w:val="left"/>
      <w:pPr>
        <w:tabs>
          <w:tab w:val="num" w:pos="643"/>
        </w:tabs>
        <w:ind w:left="643" w:hanging="360"/>
      </w:pPr>
      <w:rPr>
        <w:rFonts w:ascii="Symbol" w:hAnsi="Symbol" w:hint="default"/>
      </w:rPr>
    </w:lvl>
    <w:lvl w:ilvl="1" w:tplc="C6125C2C">
      <w:numFmt w:val="decimal"/>
      <w:lvlText w:val=""/>
      <w:lvlJc w:val="left"/>
    </w:lvl>
    <w:lvl w:ilvl="2" w:tplc="5EB251D2">
      <w:numFmt w:val="decimal"/>
      <w:lvlText w:val=""/>
      <w:lvlJc w:val="left"/>
    </w:lvl>
    <w:lvl w:ilvl="3" w:tplc="64AEDB36">
      <w:numFmt w:val="decimal"/>
      <w:lvlText w:val=""/>
      <w:lvlJc w:val="left"/>
    </w:lvl>
    <w:lvl w:ilvl="4" w:tplc="48C296AA">
      <w:numFmt w:val="decimal"/>
      <w:lvlText w:val=""/>
      <w:lvlJc w:val="left"/>
    </w:lvl>
    <w:lvl w:ilvl="5" w:tplc="9E687362">
      <w:numFmt w:val="decimal"/>
      <w:lvlText w:val=""/>
      <w:lvlJc w:val="left"/>
    </w:lvl>
    <w:lvl w:ilvl="6" w:tplc="FF3A1152">
      <w:numFmt w:val="decimal"/>
      <w:lvlText w:val=""/>
      <w:lvlJc w:val="left"/>
    </w:lvl>
    <w:lvl w:ilvl="7" w:tplc="C0C288EE">
      <w:numFmt w:val="decimal"/>
      <w:lvlText w:val=""/>
      <w:lvlJc w:val="left"/>
    </w:lvl>
    <w:lvl w:ilvl="8" w:tplc="BD1EBD08">
      <w:numFmt w:val="decimal"/>
      <w:lvlText w:val=""/>
      <w:lvlJc w:val="left"/>
    </w:lvl>
  </w:abstractNum>
  <w:abstractNum w:abstractNumId="1" w15:restartNumberingAfterBreak="0">
    <w:nsid w:val="033A0335"/>
    <w:multiLevelType w:val="multilevel"/>
    <w:tmpl w:val="34E8364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TT Commons" w:eastAsiaTheme="minorHAnsi" w:hAnsi="TT Commons" w:cs="Times New Roman (Hoofdtekst C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ECB5E"/>
    <w:multiLevelType w:val="hybridMultilevel"/>
    <w:tmpl w:val="FFFFFFFF"/>
    <w:lvl w:ilvl="0" w:tplc="2F426FB4">
      <w:start w:val="1"/>
      <w:numFmt w:val="bullet"/>
      <w:lvlText w:val=""/>
      <w:lvlJc w:val="left"/>
      <w:pPr>
        <w:ind w:left="720" w:hanging="360"/>
      </w:pPr>
      <w:rPr>
        <w:rFonts w:ascii="Symbol" w:hAnsi="Symbol" w:hint="default"/>
      </w:rPr>
    </w:lvl>
    <w:lvl w:ilvl="1" w:tplc="A9A0DDAC">
      <w:start w:val="1"/>
      <w:numFmt w:val="bullet"/>
      <w:lvlText w:val="o"/>
      <w:lvlJc w:val="left"/>
      <w:pPr>
        <w:ind w:left="1440" w:hanging="360"/>
      </w:pPr>
      <w:rPr>
        <w:rFonts w:ascii="Courier New" w:hAnsi="Courier New" w:hint="default"/>
      </w:rPr>
    </w:lvl>
    <w:lvl w:ilvl="2" w:tplc="C024A428">
      <w:start w:val="1"/>
      <w:numFmt w:val="bullet"/>
      <w:lvlText w:val=""/>
      <w:lvlJc w:val="left"/>
      <w:pPr>
        <w:ind w:left="2160" w:hanging="360"/>
      </w:pPr>
      <w:rPr>
        <w:rFonts w:ascii="Wingdings" w:hAnsi="Wingdings" w:hint="default"/>
      </w:rPr>
    </w:lvl>
    <w:lvl w:ilvl="3" w:tplc="21704FA0">
      <w:start w:val="1"/>
      <w:numFmt w:val="bullet"/>
      <w:lvlText w:val=""/>
      <w:lvlJc w:val="left"/>
      <w:pPr>
        <w:ind w:left="2880" w:hanging="360"/>
      </w:pPr>
      <w:rPr>
        <w:rFonts w:ascii="Symbol" w:hAnsi="Symbol" w:hint="default"/>
      </w:rPr>
    </w:lvl>
    <w:lvl w:ilvl="4" w:tplc="2D1C1172">
      <w:start w:val="1"/>
      <w:numFmt w:val="bullet"/>
      <w:lvlText w:val="o"/>
      <w:lvlJc w:val="left"/>
      <w:pPr>
        <w:ind w:left="3600" w:hanging="360"/>
      </w:pPr>
      <w:rPr>
        <w:rFonts w:ascii="Courier New" w:hAnsi="Courier New" w:hint="default"/>
      </w:rPr>
    </w:lvl>
    <w:lvl w:ilvl="5" w:tplc="9AC62E6C">
      <w:start w:val="1"/>
      <w:numFmt w:val="bullet"/>
      <w:lvlText w:val=""/>
      <w:lvlJc w:val="left"/>
      <w:pPr>
        <w:ind w:left="4320" w:hanging="360"/>
      </w:pPr>
      <w:rPr>
        <w:rFonts w:ascii="Wingdings" w:hAnsi="Wingdings" w:hint="default"/>
      </w:rPr>
    </w:lvl>
    <w:lvl w:ilvl="6" w:tplc="2BD4D1CE">
      <w:start w:val="1"/>
      <w:numFmt w:val="bullet"/>
      <w:lvlText w:val=""/>
      <w:lvlJc w:val="left"/>
      <w:pPr>
        <w:ind w:left="5040" w:hanging="360"/>
      </w:pPr>
      <w:rPr>
        <w:rFonts w:ascii="Symbol" w:hAnsi="Symbol" w:hint="default"/>
      </w:rPr>
    </w:lvl>
    <w:lvl w:ilvl="7" w:tplc="81341F9C">
      <w:start w:val="1"/>
      <w:numFmt w:val="bullet"/>
      <w:lvlText w:val="o"/>
      <w:lvlJc w:val="left"/>
      <w:pPr>
        <w:ind w:left="5760" w:hanging="360"/>
      </w:pPr>
      <w:rPr>
        <w:rFonts w:ascii="Courier New" w:hAnsi="Courier New" w:hint="default"/>
      </w:rPr>
    </w:lvl>
    <w:lvl w:ilvl="8" w:tplc="F0A20A14">
      <w:start w:val="1"/>
      <w:numFmt w:val="bullet"/>
      <w:lvlText w:val=""/>
      <w:lvlJc w:val="left"/>
      <w:pPr>
        <w:ind w:left="6480" w:hanging="360"/>
      </w:pPr>
      <w:rPr>
        <w:rFonts w:ascii="Wingdings" w:hAnsi="Wingdings" w:hint="default"/>
      </w:rPr>
    </w:lvl>
  </w:abstractNum>
  <w:abstractNum w:abstractNumId="3" w15:restartNumberingAfterBreak="0">
    <w:nsid w:val="0558437A"/>
    <w:multiLevelType w:val="multilevel"/>
    <w:tmpl w:val="A654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31C877"/>
    <w:multiLevelType w:val="hybridMultilevel"/>
    <w:tmpl w:val="FFFFFFFF"/>
    <w:lvl w:ilvl="0" w:tplc="6E5AD4A0">
      <w:start w:val="1"/>
      <w:numFmt w:val="bullet"/>
      <w:lvlText w:val=""/>
      <w:lvlJc w:val="left"/>
      <w:pPr>
        <w:ind w:left="720" w:hanging="360"/>
      </w:pPr>
      <w:rPr>
        <w:rFonts w:ascii="Symbol" w:hAnsi="Symbol" w:hint="default"/>
      </w:rPr>
    </w:lvl>
    <w:lvl w:ilvl="1" w:tplc="88E658BC">
      <w:start w:val="1"/>
      <w:numFmt w:val="bullet"/>
      <w:lvlText w:val="o"/>
      <w:lvlJc w:val="left"/>
      <w:pPr>
        <w:ind w:left="1440" w:hanging="360"/>
      </w:pPr>
      <w:rPr>
        <w:rFonts w:ascii="Courier New" w:hAnsi="Courier New" w:hint="default"/>
      </w:rPr>
    </w:lvl>
    <w:lvl w:ilvl="2" w:tplc="7870F9D8">
      <w:start w:val="1"/>
      <w:numFmt w:val="bullet"/>
      <w:lvlText w:val=""/>
      <w:lvlJc w:val="left"/>
      <w:pPr>
        <w:ind w:left="2160" w:hanging="360"/>
      </w:pPr>
      <w:rPr>
        <w:rFonts w:ascii="Wingdings" w:hAnsi="Wingdings" w:hint="default"/>
      </w:rPr>
    </w:lvl>
    <w:lvl w:ilvl="3" w:tplc="6DE0AA42">
      <w:start w:val="1"/>
      <w:numFmt w:val="bullet"/>
      <w:lvlText w:val=""/>
      <w:lvlJc w:val="left"/>
      <w:pPr>
        <w:ind w:left="2880" w:hanging="360"/>
      </w:pPr>
      <w:rPr>
        <w:rFonts w:ascii="Symbol" w:hAnsi="Symbol" w:hint="default"/>
      </w:rPr>
    </w:lvl>
    <w:lvl w:ilvl="4" w:tplc="2AB24E8A">
      <w:start w:val="1"/>
      <w:numFmt w:val="bullet"/>
      <w:lvlText w:val="o"/>
      <w:lvlJc w:val="left"/>
      <w:pPr>
        <w:ind w:left="3600" w:hanging="360"/>
      </w:pPr>
      <w:rPr>
        <w:rFonts w:ascii="Courier New" w:hAnsi="Courier New" w:hint="default"/>
      </w:rPr>
    </w:lvl>
    <w:lvl w:ilvl="5" w:tplc="68D29672">
      <w:start w:val="1"/>
      <w:numFmt w:val="bullet"/>
      <w:lvlText w:val=""/>
      <w:lvlJc w:val="left"/>
      <w:pPr>
        <w:ind w:left="4320" w:hanging="360"/>
      </w:pPr>
      <w:rPr>
        <w:rFonts w:ascii="Wingdings" w:hAnsi="Wingdings" w:hint="default"/>
      </w:rPr>
    </w:lvl>
    <w:lvl w:ilvl="6" w:tplc="224042D0">
      <w:start w:val="1"/>
      <w:numFmt w:val="bullet"/>
      <w:lvlText w:val=""/>
      <w:lvlJc w:val="left"/>
      <w:pPr>
        <w:ind w:left="5040" w:hanging="360"/>
      </w:pPr>
      <w:rPr>
        <w:rFonts w:ascii="Symbol" w:hAnsi="Symbol" w:hint="default"/>
      </w:rPr>
    </w:lvl>
    <w:lvl w:ilvl="7" w:tplc="7004A852">
      <w:start w:val="1"/>
      <w:numFmt w:val="bullet"/>
      <w:lvlText w:val="o"/>
      <w:lvlJc w:val="left"/>
      <w:pPr>
        <w:ind w:left="5760" w:hanging="360"/>
      </w:pPr>
      <w:rPr>
        <w:rFonts w:ascii="Courier New" w:hAnsi="Courier New" w:hint="default"/>
      </w:rPr>
    </w:lvl>
    <w:lvl w:ilvl="8" w:tplc="EFAE6BAC">
      <w:start w:val="1"/>
      <w:numFmt w:val="bullet"/>
      <w:lvlText w:val=""/>
      <w:lvlJc w:val="left"/>
      <w:pPr>
        <w:ind w:left="6480" w:hanging="360"/>
      </w:pPr>
      <w:rPr>
        <w:rFonts w:ascii="Wingdings" w:hAnsi="Wingdings" w:hint="default"/>
      </w:rPr>
    </w:lvl>
  </w:abstractNum>
  <w:abstractNum w:abstractNumId="5" w15:restartNumberingAfterBreak="0">
    <w:nsid w:val="0DF1D909"/>
    <w:multiLevelType w:val="hybridMultilevel"/>
    <w:tmpl w:val="EABE4246"/>
    <w:lvl w:ilvl="0" w:tplc="F618B9E6">
      <w:start w:val="1"/>
      <w:numFmt w:val="decimal"/>
      <w:lvlText w:val="%1."/>
      <w:lvlJc w:val="left"/>
      <w:pPr>
        <w:ind w:left="720" w:hanging="360"/>
      </w:pPr>
    </w:lvl>
    <w:lvl w:ilvl="1" w:tplc="4DA64D66">
      <w:start w:val="1"/>
      <w:numFmt w:val="lowerLetter"/>
      <w:lvlText w:val="%2."/>
      <w:lvlJc w:val="left"/>
      <w:pPr>
        <w:ind w:left="1440" w:hanging="360"/>
      </w:pPr>
    </w:lvl>
    <w:lvl w:ilvl="2" w:tplc="D52A2550">
      <w:start w:val="1"/>
      <w:numFmt w:val="lowerRoman"/>
      <w:lvlText w:val="%3."/>
      <w:lvlJc w:val="right"/>
      <w:pPr>
        <w:ind w:left="2160" w:hanging="180"/>
      </w:pPr>
    </w:lvl>
    <w:lvl w:ilvl="3" w:tplc="C180D1FE">
      <w:start w:val="1"/>
      <w:numFmt w:val="decimal"/>
      <w:lvlText w:val="%4."/>
      <w:lvlJc w:val="left"/>
      <w:pPr>
        <w:ind w:left="2880" w:hanging="360"/>
      </w:pPr>
    </w:lvl>
    <w:lvl w:ilvl="4" w:tplc="B52CCE76">
      <w:start w:val="1"/>
      <w:numFmt w:val="lowerLetter"/>
      <w:lvlText w:val="%5."/>
      <w:lvlJc w:val="left"/>
      <w:pPr>
        <w:ind w:left="3600" w:hanging="360"/>
      </w:pPr>
    </w:lvl>
    <w:lvl w:ilvl="5" w:tplc="1AF0C9DC">
      <w:start w:val="1"/>
      <w:numFmt w:val="lowerRoman"/>
      <w:lvlText w:val="%6."/>
      <w:lvlJc w:val="right"/>
      <w:pPr>
        <w:ind w:left="4320" w:hanging="180"/>
      </w:pPr>
    </w:lvl>
    <w:lvl w:ilvl="6" w:tplc="81F05816">
      <w:start w:val="1"/>
      <w:numFmt w:val="decimal"/>
      <w:lvlText w:val="%7."/>
      <w:lvlJc w:val="left"/>
      <w:pPr>
        <w:ind w:left="5040" w:hanging="360"/>
      </w:pPr>
    </w:lvl>
    <w:lvl w:ilvl="7" w:tplc="BA12F466">
      <w:start w:val="1"/>
      <w:numFmt w:val="lowerLetter"/>
      <w:lvlText w:val="%8."/>
      <w:lvlJc w:val="left"/>
      <w:pPr>
        <w:ind w:left="5760" w:hanging="360"/>
      </w:pPr>
    </w:lvl>
    <w:lvl w:ilvl="8" w:tplc="A56ED67A">
      <w:start w:val="1"/>
      <w:numFmt w:val="lowerRoman"/>
      <w:lvlText w:val="%9."/>
      <w:lvlJc w:val="right"/>
      <w:pPr>
        <w:ind w:left="6480" w:hanging="180"/>
      </w:pPr>
    </w:lvl>
  </w:abstractNum>
  <w:abstractNum w:abstractNumId="6" w15:restartNumberingAfterBreak="0">
    <w:nsid w:val="0EB73C66"/>
    <w:multiLevelType w:val="hybridMultilevel"/>
    <w:tmpl w:val="8EDC2D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FE73BA9"/>
    <w:multiLevelType w:val="multilevel"/>
    <w:tmpl w:val="F82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E57F1"/>
    <w:multiLevelType w:val="multilevel"/>
    <w:tmpl w:val="FA92686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B7406"/>
    <w:multiLevelType w:val="multilevel"/>
    <w:tmpl w:val="AB84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4A56D"/>
    <w:multiLevelType w:val="hybridMultilevel"/>
    <w:tmpl w:val="FF922CEE"/>
    <w:lvl w:ilvl="0" w:tplc="28A8361E">
      <w:start w:val="1"/>
      <w:numFmt w:val="bullet"/>
      <w:lvlText w:val="-"/>
      <w:lvlJc w:val="left"/>
      <w:pPr>
        <w:ind w:left="720" w:hanging="360"/>
      </w:pPr>
      <w:rPr>
        <w:rFonts w:ascii="&quot;Verdana&quot;,sans-serif" w:hAnsi="&quot;Verdana&quot;,sans-serif" w:hint="default"/>
      </w:rPr>
    </w:lvl>
    <w:lvl w:ilvl="1" w:tplc="8B20C3A2">
      <w:start w:val="1"/>
      <w:numFmt w:val="bullet"/>
      <w:lvlText w:val="o"/>
      <w:lvlJc w:val="left"/>
      <w:pPr>
        <w:ind w:left="1440" w:hanging="360"/>
      </w:pPr>
      <w:rPr>
        <w:rFonts w:ascii="Courier New" w:hAnsi="Courier New" w:hint="default"/>
      </w:rPr>
    </w:lvl>
    <w:lvl w:ilvl="2" w:tplc="B83EBCF4">
      <w:start w:val="1"/>
      <w:numFmt w:val="bullet"/>
      <w:lvlText w:val=""/>
      <w:lvlJc w:val="left"/>
      <w:pPr>
        <w:ind w:left="2160" w:hanging="360"/>
      </w:pPr>
      <w:rPr>
        <w:rFonts w:ascii="Wingdings" w:hAnsi="Wingdings" w:hint="default"/>
      </w:rPr>
    </w:lvl>
    <w:lvl w:ilvl="3" w:tplc="72F0FE3C">
      <w:start w:val="1"/>
      <w:numFmt w:val="bullet"/>
      <w:lvlText w:val=""/>
      <w:lvlJc w:val="left"/>
      <w:pPr>
        <w:ind w:left="2880" w:hanging="360"/>
      </w:pPr>
      <w:rPr>
        <w:rFonts w:ascii="Symbol" w:hAnsi="Symbol" w:hint="default"/>
      </w:rPr>
    </w:lvl>
    <w:lvl w:ilvl="4" w:tplc="E2BCFDFA">
      <w:start w:val="1"/>
      <w:numFmt w:val="bullet"/>
      <w:lvlText w:val="o"/>
      <w:lvlJc w:val="left"/>
      <w:pPr>
        <w:ind w:left="3600" w:hanging="360"/>
      </w:pPr>
      <w:rPr>
        <w:rFonts w:ascii="Courier New" w:hAnsi="Courier New" w:hint="default"/>
      </w:rPr>
    </w:lvl>
    <w:lvl w:ilvl="5" w:tplc="0E22B50C">
      <w:start w:val="1"/>
      <w:numFmt w:val="bullet"/>
      <w:lvlText w:val=""/>
      <w:lvlJc w:val="left"/>
      <w:pPr>
        <w:ind w:left="4320" w:hanging="360"/>
      </w:pPr>
      <w:rPr>
        <w:rFonts w:ascii="Wingdings" w:hAnsi="Wingdings" w:hint="default"/>
      </w:rPr>
    </w:lvl>
    <w:lvl w:ilvl="6" w:tplc="094A9F5A">
      <w:start w:val="1"/>
      <w:numFmt w:val="bullet"/>
      <w:lvlText w:val=""/>
      <w:lvlJc w:val="left"/>
      <w:pPr>
        <w:ind w:left="5040" w:hanging="360"/>
      </w:pPr>
      <w:rPr>
        <w:rFonts w:ascii="Symbol" w:hAnsi="Symbol" w:hint="default"/>
      </w:rPr>
    </w:lvl>
    <w:lvl w:ilvl="7" w:tplc="E82C6B62">
      <w:start w:val="1"/>
      <w:numFmt w:val="bullet"/>
      <w:lvlText w:val="o"/>
      <w:lvlJc w:val="left"/>
      <w:pPr>
        <w:ind w:left="5760" w:hanging="360"/>
      </w:pPr>
      <w:rPr>
        <w:rFonts w:ascii="Courier New" w:hAnsi="Courier New" w:hint="default"/>
      </w:rPr>
    </w:lvl>
    <w:lvl w:ilvl="8" w:tplc="113C854E">
      <w:start w:val="1"/>
      <w:numFmt w:val="bullet"/>
      <w:lvlText w:val=""/>
      <w:lvlJc w:val="left"/>
      <w:pPr>
        <w:ind w:left="6480" w:hanging="360"/>
      </w:pPr>
      <w:rPr>
        <w:rFonts w:ascii="Wingdings" w:hAnsi="Wingdings" w:hint="default"/>
      </w:rPr>
    </w:lvl>
  </w:abstractNum>
  <w:abstractNum w:abstractNumId="11" w15:restartNumberingAfterBreak="0">
    <w:nsid w:val="189F77F5"/>
    <w:multiLevelType w:val="hybridMultilevel"/>
    <w:tmpl w:val="FFFFFFFF"/>
    <w:lvl w:ilvl="0" w:tplc="60C6DF12">
      <w:start w:val="1"/>
      <w:numFmt w:val="bullet"/>
      <w:lvlText w:val=""/>
      <w:lvlJc w:val="left"/>
      <w:pPr>
        <w:ind w:left="720" w:hanging="360"/>
      </w:pPr>
      <w:rPr>
        <w:rFonts w:ascii="Symbol" w:hAnsi="Symbol" w:hint="default"/>
      </w:rPr>
    </w:lvl>
    <w:lvl w:ilvl="1" w:tplc="4BD23452">
      <w:start w:val="1"/>
      <w:numFmt w:val="bullet"/>
      <w:lvlText w:val="o"/>
      <w:lvlJc w:val="left"/>
      <w:pPr>
        <w:ind w:left="1440" w:hanging="360"/>
      </w:pPr>
      <w:rPr>
        <w:rFonts w:ascii="Courier New" w:hAnsi="Courier New" w:hint="default"/>
      </w:rPr>
    </w:lvl>
    <w:lvl w:ilvl="2" w:tplc="AA0AD594">
      <w:start w:val="1"/>
      <w:numFmt w:val="bullet"/>
      <w:lvlText w:val=""/>
      <w:lvlJc w:val="left"/>
      <w:pPr>
        <w:ind w:left="2160" w:hanging="360"/>
      </w:pPr>
      <w:rPr>
        <w:rFonts w:ascii="Wingdings" w:hAnsi="Wingdings" w:hint="default"/>
      </w:rPr>
    </w:lvl>
    <w:lvl w:ilvl="3" w:tplc="0B0C31AA">
      <w:start w:val="1"/>
      <w:numFmt w:val="bullet"/>
      <w:lvlText w:val=""/>
      <w:lvlJc w:val="left"/>
      <w:pPr>
        <w:ind w:left="2880" w:hanging="360"/>
      </w:pPr>
      <w:rPr>
        <w:rFonts w:ascii="Symbol" w:hAnsi="Symbol" w:hint="default"/>
      </w:rPr>
    </w:lvl>
    <w:lvl w:ilvl="4" w:tplc="B9462AB6">
      <w:start w:val="1"/>
      <w:numFmt w:val="bullet"/>
      <w:lvlText w:val="o"/>
      <w:lvlJc w:val="left"/>
      <w:pPr>
        <w:ind w:left="3600" w:hanging="360"/>
      </w:pPr>
      <w:rPr>
        <w:rFonts w:ascii="Courier New" w:hAnsi="Courier New" w:hint="default"/>
      </w:rPr>
    </w:lvl>
    <w:lvl w:ilvl="5" w:tplc="EE56F8C0">
      <w:start w:val="1"/>
      <w:numFmt w:val="bullet"/>
      <w:lvlText w:val=""/>
      <w:lvlJc w:val="left"/>
      <w:pPr>
        <w:ind w:left="4320" w:hanging="360"/>
      </w:pPr>
      <w:rPr>
        <w:rFonts w:ascii="Wingdings" w:hAnsi="Wingdings" w:hint="default"/>
      </w:rPr>
    </w:lvl>
    <w:lvl w:ilvl="6" w:tplc="70CA700A">
      <w:start w:val="1"/>
      <w:numFmt w:val="bullet"/>
      <w:lvlText w:val=""/>
      <w:lvlJc w:val="left"/>
      <w:pPr>
        <w:ind w:left="5040" w:hanging="360"/>
      </w:pPr>
      <w:rPr>
        <w:rFonts w:ascii="Symbol" w:hAnsi="Symbol" w:hint="default"/>
      </w:rPr>
    </w:lvl>
    <w:lvl w:ilvl="7" w:tplc="961C52E0">
      <w:start w:val="1"/>
      <w:numFmt w:val="bullet"/>
      <w:lvlText w:val="o"/>
      <w:lvlJc w:val="left"/>
      <w:pPr>
        <w:ind w:left="5760" w:hanging="360"/>
      </w:pPr>
      <w:rPr>
        <w:rFonts w:ascii="Courier New" w:hAnsi="Courier New" w:hint="default"/>
      </w:rPr>
    </w:lvl>
    <w:lvl w:ilvl="8" w:tplc="D8F49A56">
      <w:start w:val="1"/>
      <w:numFmt w:val="bullet"/>
      <w:lvlText w:val=""/>
      <w:lvlJc w:val="left"/>
      <w:pPr>
        <w:ind w:left="6480" w:hanging="360"/>
      </w:pPr>
      <w:rPr>
        <w:rFonts w:ascii="Wingdings" w:hAnsi="Wingdings" w:hint="default"/>
      </w:rPr>
    </w:lvl>
  </w:abstractNum>
  <w:abstractNum w:abstractNumId="12" w15:restartNumberingAfterBreak="0">
    <w:nsid w:val="19626DBE"/>
    <w:multiLevelType w:val="multilevel"/>
    <w:tmpl w:val="A4C0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EB5CA3"/>
    <w:multiLevelType w:val="hybridMultilevel"/>
    <w:tmpl w:val="FFFFFFFF"/>
    <w:lvl w:ilvl="0" w:tplc="5714100A">
      <w:start w:val="1"/>
      <w:numFmt w:val="bullet"/>
      <w:lvlText w:val=""/>
      <w:lvlJc w:val="left"/>
      <w:pPr>
        <w:ind w:left="720" w:hanging="360"/>
      </w:pPr>
      <w:rPr>
        <w:rFonts w:ascii="Symbol" w:hAnsi="Symbol" w:hint="default"/>
      </w:rPr>
    </w:lvl>
    <w:lvl w:ilvl="1" w:tplc="BBCC19C6">
      <w:start w:val="1"/>
      <w:numFmt w:val="bullet"/>
      <w:lvlText w:val="o"/>
      <w:lvlJc w:val="left"/>
      <w:pPr>
        <w:ind w:left="1440" w:hanging="360"/>
      </w:pPr>
      <w:rPr>
        <w:rFonts w:ascii="Courier New" w:hAnsi="Courier New" w:hint="default"/>
      </w:rPr>
    </w:lvl>
    <w:lvl w:ilvl="2" w:tplc="3AC6152C">
      <w:start w:val="1"/>
      <w:numFmt w:val="bullet"/>
      <w:lvlText w:val=""/>
      <w:lvlJc w:val="left"/>
      <w:pPr>
        <w:ind w:left="2160" w:hanging="360"/>
      </w:pPr>
      <w:rPr>
        <w:rFonts w:ascii="Wingdings" w:hAnsi="Wingdings" w:hint="default"/>
      </w:rPr>
    </w:lvl>
    <w:lvl w:ilvl="3" w:tplc="B31E3B5E">
      <w:start w:val="1"/>
      <w:numFmt w:val="bullet"/>
      <w:lvlText w:val=""/>
      <w:lvlJc w:val="left"/>
      <w:pPr>
        <w:ind w:left="2880" w:hanging="360"/>
      </w:pPr>
      <w:rPr>
        <w:rFonts w:ascii="Symbol" w:hAnsi="Symbol" w:hint="default"/>
      </w:rPr>
    </w:lvl>
    <w:lvl w:ilvl="4" w:tplc="ED86DD00">
      <w:start w:val="1"/>
      <w:numFmt w:val="bullet"/>
      <w:lvlText w:val="o"/>
      <w:lvlJc w:val="left"/>
      <w:pPr>
        <w:ind w:left="3600" w:hanging="360"/>
      </w:pPr>
      <w:rPr>
        <w:rFonts w:ascii="Courier New" w:hAnsi="Courier New" w:hint="default"/>
      </w:rPr>
    </w:lvl>
    <w:lvl w:ilvl="5" w:tplc="03E60484">
      <w:start w:val="1"/>
      <w:numFmt w:val="bullet"/>
      <w:lvlText w:val=""/>
      <w:lvlJc w:val="left"/>
      <w:pPr>
        <w:ind w:left="4320" w:hanging="360"/>
      </w:pPr>
      <w:rPr>
        <w:rFonts w:ascii="Wingdings" w:hAnsi="Wingdings" w:hint="default"/>
      </w:rPr>
    </w:lvl>
    <w:lvl w:ilvl="6" w:tplc="BB8ED9E6">
      <w:start w:val="1"/>
      <w:numFmt w:val="bullet"/>
      <w:lvlText w:val=""/>
      <w:lvlJc w:val="left"/>
      <w:pPr>
        <w:ind w:left="5040" w:hanging="360"/>
      </w:pPr>
      <w:rPr>
        <w:rFonts w:ascii="Symbol" w:hAnsi="Symbol" w:hint="default"/>
      </w:rPr>
    </w:lvl>
    <w:lvl w:ilvl="7" w:tplc="F26CB74E">
      <w:start w:val="1"/>
      <w:numFmt w:val="bullet"/>
      <w:lvlText w:val="o"/>
      <w:lvlJc w:val="left"/>
      <w:pPr>
        <w:ind w:left="5760" w:hanging="360"/>
      </w:pPr>
      <w:rPr>
        <w:rFonts w:ascii="Courier New" w:hAnsi="Courier New" w:hint="default"/>
      </w:rPr>
    </w:lvl>
    <w:lvl w:ilvl="8" w:tplc="BC5CC04A">
      <w:start w:val="1"/>
      <w:numFmt w:val="bullet"/>
      <w:lvlText w:val=""/>
      <w:lvlJc w:val="left"/>
      <w:pPr>
        <w:ind w:left="6480" w:hanging="360"/>
      </w:pPr>
      <w:rPr>
        <w:rFonts w:ascii="Wingdings" w:hAnsi="Wingdings" w:hint="default"/>
      </w:rPr>
    </w:lvl>
  </w:abstractNum>
  <w:abstractNum w:abstractNumId="14" w15:restartNumberingAfterBreak="0">
    <w:nsid w:val="1B327409"/>
    <w:multiLevelType w:val="hybridMultilevel"/>
    <w:tmpl w:val="50F2AE04"/>
    <w:lvl w:ilvl="0" w:tplc="5C0E1D6C">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C104FCA"/>
    <w:multiLevelType w:val="hybridMultilevel"/>
    <w:tmpl w:val="57B07578"/>
    <w:lvl w:ilvl="0" w:tplc="0F94FF8C">
      <w:start w:val="1"/>
      <w:numFmt w:val="decimal"/>
      <w:lvlText w:val="%1."/>
      <w:lvlJc w:val="left"/>
      <w:pPr>
        <w:ind w:left="720" w:hanging="360"/>
      </w:pPr>
      <w:rPr>
        <w:rFonts w:ascii="Calibri Light" w:hAnsi="Calibri Light" w:hint="default"/>
      </w:rPr>
    </w:lvl>
    <w:lvl w:ilvl="1" w:tplc="6AA81C00">
      <w:start w:val="1"/>
      <w:numFmt w:val="lowerLetter"/>
      <w:lvlText w:val="%2."/>
      <w:lvlJc w:val="left"/>
      <w:pPr>
        <w:ind w:left="1440" w:hanging="360"/>
      </w:pPr>
    </w:lvl>
    <w:lvl w:ilvl="2" w:tplc="B11AE8B2">
      <w:start w:val="1"/>
      <w:numFmt w:val="lowerRoman"/>
      <w:lvlText w:val="%3."/>
      <w:lvlJc w:val="right"/>
      <w:pPr>
        <w:ind w:left="2160" w:hanging="180"/>
      </w:pPr>
    </w:lvl>
    <w:lvl w:ilvl="3" w:tplc="A4C4A55C">
      <w:start w:val="1"/>
      <w:numFmt w:val="decimal"/>
      <w:lvlText w:val="%4."/>
      <w:lvlJc w:val="left"/>
      <w:pPr>
        <w:ind w:left="2880" w:hanging="360"/>
      </w:pPr>
    </w:lvl>
    <w:lvl w:ilvl="4" w:tplc="67C2F4DA">
      <w:start w:val="1"/>
      <w:numFmt w:val="lowerLetter"/>
      <w:lvlText w:val="%5."/>
      <w:lvlJc w:val="left"/>
      <w:pPr>
        <w:ind w:left="3600" w:hanging="360"/>
      </w:pPr>
    </w:lvl>
    <w:lvl w:ilvl="5" w:tplc="02421620">
      <w:start w:val="1"/>
      <w:numFmt w:val="lowerRoman"/>
      <w:lvlText w:val="%6."/>
      <w:lvlJc w:val="right"/>
      <w:pPr>
        <w:ind w:left="4320" w:hanging="180"/>
      </w:pPr>
    </w:lvl>
    <w:lvl w:ilvl="6" w:tplc="0F9C1870">
      <w:start w:val="1"/>
      <w:numFmt w:val="decimal"/>
      <w:lvlText w:val="%7."/>
      <w:lvlJc w:val="left"/>
      <w:pPr>
        <w:ind w:left="5040" w:hanging="360"/>
      </w:pPr>
    </w:lvl>
    <w:lvl w:ilvl="7" w:tplc="DD7A4312">
      <w:start w:val="1"/>
      <w:numFmt w:val="lowerLetter"/>
      <w:lvlText w:val="%8."/>
      <w:lvlJc w:val="left"/>
      <w:pPr>
        <w:ind w:left="5760" w:hanging="360"/>
      </w:pPr>
    </w:lvl>
    <w:lvl w:ilvl="8" w:tplc="70BC5E9C">
      <w:start w:val="1"/>
      <w:numFmt w:val="lowerRoman"/>
      <w:lvlText w:val="%9."/>
      <w:lvlJc w:val="right"/>
      <w:pPr>
        <w:ind w:left="6480" w:hanging="180"/>
      </w:pPr>
    </w:lvl>
  </w:abstractNum>
  <w:abstractNum w:abstractNumId="16" w15:restartNumberingAfterBreak="0">
    <w:nsid w:val="1D35AEC0"/>
    <w:multiLevelType w:val="hybridMultilevel"/>
    <w:tmpl w:val="FFFFFFFF"/>
    <w:lvl w:ilvl="0" w:tplc="BCF0D258">
      <w:start w:val="1"/>
      <w:numFmt w:val="bullet"/>
      <w:lvlText w:val=""/>
      <w:lvlJc w:val="left"/>
      <w:pPr>
        <w:ind w:left="720" w:hanging="360"/>
      </w:pPr>
      <w:rPr>
        <w:rFonts w:ascii="Symbol" w:hAnsi="Symbol" w:hint="default"/>
      </w:rPr>
    </w:lvl>
    <w:lvl w:ilvl="1" w:tplc="F3D82F64">
      <w:start w:val="1"/>
      <w:numFmt w:val="bullet"/>
      <w:lvlText w:val="o"/>
      <w:lvlJc w:val="left"/>
      <w:pPr>
        <w:ind w:left="1440" w:hanging="360"/>
      </w:pPr>
      <w:rPr>
        <w:rFonts w:ascii="Courier New" w:hAnsi="Courier New" w:hint="default"/>
      </w:rPr>
    </w:lvl>
    <w:lvl w:ilvl="2" w:tplc="6952EFD0">
      <w:start w:val="1"/>
      <w:numFmt w:val="bullet"/>
      <w:lvlText w:val=""/>
      <w:lvlJc w:val="left"/>
      <w:pPr>
        <w:ind w:left="2160" w:hanging="360"/>
      </w:pPr>
      <w:rPr>
        <w:rFonts w:ascii="Wingdings" w:hAnsi="Wingdings" w:hint="default"/>
      </w:rPr>
    </w:lvl>
    <w:lvl w:ilvl="3" w:tplc="9118E46A">
      <w:start w:val="1"/>
      <w:numFmt w:val="bullet"/>
      <w:lvlText w:val=""/>
      <w:lvlJc w:val="left"/>
      <w:pPr>
        <w:ind w:left="2880" w:hanging="360"/>
      </w:pPr>
      <w:rPr>
        <w:rFonts w:ascii="Symbol" w:hAnsi="Symbol" w:hint="default"/>
      </w:rPr>
    </w:lvl>
    <w:lvl w:ilvl="4" w:tplc="4D3EA4DE">
      <w:start w:val="1"/>
      <w:numFmt w:val="bullet"/>
      <w:lvlText w:val="o"/>
      <w:lvlJc w:val="left"/>
      <w:pPr>
        <w:ind w:left="3600" w:hanging="360"/>
      </w:pPr>
      <w:rPr>
        <w:rFonts w:ascii="Courier New" w:hAnsi="Courier New" w:hint="default"/>
      </w:rPr>
    </w:lvl>
    <w:lvl w:ilvl="5" w:tplc="69320E84">
      <w:start w:val="1"/>
      <w:numFmt w:val="bullet"/>
      <w:lvlText w:val=""/>
      <w:lvlJc w:val="left"/>
      <w:pPr>
        <w:ind w:left="4320" w:hanging="360"/>
      </w:pPr>
      <w:rPr>
        <w:rFonts w:ascii="Wingdings" w:hAnsi="Wingdings" w:hint="default"/>
      </w:rPr>
    </w:lvl>
    <w:lvl w:ilvl="6" w:tplc="4926CF6E">
      <w:start w:val="1"/>
      <w:numFmt w:val="bullet"/>
      <w:lvlText w:val=""/>
      <w:lvlJc w:val="left"/>
      <w:pPr>
        <w:ind w:left="5040" w:hanging="360"/>
      </w:pPr>
      <w:rPr>
        <w:rFonts w:ascii="Symbol" w:hAnsi="Symbol" w:hint="default"/>
      </w:rPr>
    </w:lvl>
    <w:lvl w:ilvl="7" w:tplc="5106BBB2">
      <w:start w:val="1"/>
      <w:numFmt w:val="bullet"/>
      <w:lvlText w:val="o"/>
      <w:lvlJc w:val="left"/>
      <w:pPr>
        <w:ind w:left="5760" w:hanging="360"/>
      </w:pPr>
      <w:rPr>
        <w:rFonts w:ascii="Courier New" w:hAnsi="Courier New" w:hint="default"/>
      </w:rPr>
    </w:lvl>
    <w:lvl w:ilvl="8" w:tplc="4A8C502E">
      <w:start w:val="1"/>
      <w:numFmt w:val="bullet"/>
      <w:lvlText w:val=""/>
      <w:lvlJc w:val="left"/>
      <w:pPr>
        <w:ind w:left="6480" w:hanging="360"/>
      </w:pPr>
      <w:rPr>
        <w:rFonts w:ascii="Wingdings" w:hAnsi="Wingdings" w:hint="default"/>
      </w:rPr>
    </w:lvl>
  </w:abstractNum>
  <w:abstractNum w:abstractNumId="17" w15:restartNumberingAfterBreak="0">
    <w:nsid w:val="23576CA0"/>
    <w:multiLevelType w:val="multilevel"/>
    <w:tmpl w:val="1C3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22E34"/>
    <w:multiLevelType w:val="multilevel"/>
    <w:tmpl w:val="6B02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F1717D"/>
    <w:multiLevelType w:val="hybridMultilevel"/>
    <w:tmpl w:val="43104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C59DD1"/>
    <w:multiLevelType w:val="hybridMultilevel"/>
    <w:tmpl w:val="FFFFFFFF"/>
    <w:lvl w:ilvl="0" w:tplc="1104233A">
      <w:start w:val="1"/>
      <w:numFmt w:val="bullet"/>
      <w:lvlText w:val=""/>
      <w:lvlJc w:val="left"/>
      <w:pPr>
        <w:ind w:left="720" w:hanging="360"/>
      </w:pPr>
      <w:rPr>
        <w:rFonts w:ascii="Symbol" w:hAnsi="Symbol" w:hint="default"/>
      </w:rPr>
    </w:lvl>
    <w:lvl w:ilvl="1" w:tplc="DA36DC92">
      <w:start w:val="1"/>
      <w:numFmt w:val="bullet"/>
      <w:lvlText w:val="o"/>
      <w:lvlJc w:val="left"/>
      <w:pPr>
        <w:ind w:left="1440" w:hanging="360"/>
      </w:pPr>
      <w:rPr>
        <w:rFonts w:ascii="Courier New" w:hAnsi="Courier New" w:hint="default"/>
      </w:rPr>
    </w:lvl>
    <w:lvl w:ilvl="2" w:tplc="4FDC1EFC">
      <w:start w:val="1"/>
      <w:numFmt w:val="bullet"/>
      <w:lvlText w:val=""/>
      <w:lvlJc w:val="left"/>
      <w:pPr>
        <w:ind w:left="2160" w:hanging="360"/>
      </w:pPr>
      <w:rPr>
        <w:rFonts w:ascii="Wingdings" w:hAnsi="Wingdings" w:hint="default"/>
      </w:rPr>
    </w:lvl>
    <w:lvl w:ilvl="3" w:tplc="01CEBCC6">
      <w:start w:val="1"/>
      <w:numFmt w:val="bullet"/>
      <w:lvlText w:val=""/>
      <w:lvlJc w:val="left"/>
      <w:pPr>
        <w:ind w:left="2880" w:hanging="360"/>
      </w:pPr>
      <w:rPr>
        <w:rFonts w:ascii="Symbol" w:hAnsi="Symbol" w:hint="default"/>
      </w:rPr>
    </w:lvl>
    <w:lvl w:ilvl="4" w:tplc="A1502032">
      <w:start w:val="1"/>
      <w:numFmt w:val="bullet"/>
      <w:lvlText w:val="o"/>
      <w:lvlJc w:val="left"/>
      <w:pPr>
        <w:ind w:left="3600" w:hanging="360"/>
      </w:pPr>
      <w:rPr>
        <w:rFonts w:ascii="Courier New" w:hAnsi="Courier New" w:hint="default"/>
      </w:rPr>
    </w:lvl>
    <w:lvl w:ilvl="5" w:tplc="8BEC5CB6">
      <w:start w:val="1"/>
      <w:numFmt w:val="bullet"/>
      <w:lvlText w:val=""/>
      <w:lvlJc w:val="left"/>
      <w:pPr>
        <w:ind w:left="4320" w:hanging="360"/>
      </w:pPr>
      <w:rPr>
        <w:rFonts w:ascii="Wingdings" w:hAnsi="Wingdings" w:hint="default"/>
      </w:rPr>
    </w:lvl>
    <w:lvl w:ilvl="6" w:tplc="0B88DDFA">
      <w:start w:val="1"/>
      <w:numFmt w:val="bullet"/>
      <w:lvlText w:val=""/>
      <w:lvlJc w:val="left"/>
      <w:pPr>
        <w:ind w:left="5040" w:hanging="360"/>
      </w:pPr>
      <w:rPr>
        <w:rFonts w:ascii="Symbol" w:hAnsi="Symbol" w:hint="default"/>
      </w:rPr>
    </w:lvl>
    <w:lvl w:ilvl="7" w:tplc="7CA6731A">
      <w:start w:val="1"/>
      <w:numFmt w:val="bullet"/>
      <w:lvlText w:val="o"/>
      <w:lvlJc w:val="left"/>
      <w:pPr>
        <w:ind w:left="5760" w:hanging="360"/>
      </w:pPr>
      <w:rPr>
        <w:rFonts w:ascii="Courier New" w:hAnsi="Courier New" w:hint="default"/>
      </w:rPr>
    </w:lvl>
    <w:lvl w:ilvl="8" w:tplc="2FECD24C">
      <w:start w:val="1"/>
      <w:numFmt w:val="bullet"/>
      <w:lvlText w:val=""/>
      <w:lvlJc w:val="left"/>
      <w:pPr>
        <w:ind w:left="6480" w:hanging="360"/>
      </w:pPr>
      <w:rPr>
        <w:rFonts w:ascii="Wingdings" w:hAnsi="Wingdings" w:hint="default"/>
      </w:rPr>
    </w:lvl>
  </w:abstractNum>
  <w:abstractNum w:abstractNumId="21" w15:restartNumberingAfterBreak="0">
    <w:nsid w:val="29AF6127"/>
    <w:multiLevelType w:val="multilevel"/>
    <w:tmpl w:val="C89A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A6F2DE"/>
    <w:multiLevelType w:val="hybridMultilevel"/>
    <w:tmpl w:val="FFFFFFFF"/>
    <w:lvl w:ilvl="0" w:tplc="4802F136">
      <w:start w:val="1"/>
      <w:numFmt w:val="bullet"/>
      <w:lvlText w:val=""/>
      <w:lvlJc w:val="left"/>
      <w:pPr>
        <w:ind w:left="720" w:hanging="360"/>
      </w:pPr>
      <w:rPr>
        <w:rFonts w:ascii="Symbol" w:hAnsi="Symbol" w:hint="default"/>
      </w:rPr>
    </w:lvl>
    <w:lvl w:ilvl="1" w:tplc="4790E5C4">
      <w:start w:val="1"/>
      <w:numFmt w:val="bullet"/>
      <w:lvlText w:val="o"/>
      <w:lvlJc w:val="left"/>
      <w:pPr>
        <w:ind w:left="1440" w:hanging="360"/>
      </w:pPr>
      <w:rPr>
        <w:rFonts w:ascii="Courier New" w:hAnsi="Courier New" w:hint="default"/>
      </w:rPr>
    </w:lvl>
    <w:lvl w:ilvl="2" w:tplc="4BB25B52">
      <w:start w:val="1"/>
      <w:numFmt w:val="bullet"/>
      <w:lvlText w:val=""/>
      <w:lvlJc w:val="left"/>
      <w:pPr>
        <w:ind w:left="2160" w:hanging="360"/>
      </w:pPr>
      <w:rPr>
        <w:rFonts w:ascii="Wingdings" w:hAnsi="Wingdings" w:hint="default"/>
      </w:rPr>
    </w:lvl>
    <w:lvl w:ilvl="3" w:tplc="F2960ACC">
      <w:start w:val="1"/>
      <w:numFmt w:val="bullet"/>
      <w:lvlText w:val=""/>
      <w:lvlJc w:val="left"/>
      <w:pPr>
        <w:ind w:left="2880" w:hanging="360"/>
      </w:pPr>
      <w:rPr>
        <w:rFonts w:ascii="Symbol" w:hAnsi="Symbol" w:hint="default"/>
      </w:rPr>
    </w:lvl>
    <w:lvl w:ilvl="4" w:tplc="A6A0B87A">
      <w:start w:val="1"/>
      <w:numFmt w:val="bullet"/>
      <w:lvlText w:val="o"/>
      <w:lvlJc w:val="left"/>
      <w:pPr>
        <w:ind w:left="3600" w:hanging="360"/>
      </w:pPr>
      <w:rPr>
        <w:rFonts w:ascii="Courier New" w:hAnsi="Courier New" w:hint="default"/>
      </w:rPr>
    </w:lvl>
    <w:lvl w:ilvl="5" w:tplc="9DD0D30C">
      <w:start w:val="1"/>
      <w:numFmt w:val="bullet"/>
      <w:lvlText w:val=""/>
      <w:lvlJc w:val="left"/>
      <w:pPr>
        <w:ind w:left="4320" w:hanging="360"/>
      </w:pPr>
      <w:rPr>
        <w:rFonts w:ascii="Wingdings" w:hAnsi="Wingdings" w:hint="default"/>
      </w:rPr>
    </w:lvl>
    <w:lvl w:ilvl="6" w:tplc="25B29A50">
      <w:start w:val="1"/>
      <w:numFmt w:val="bullet"/>
      <w:lvlText w:val=""/>
      <w:lvlJc w:val="left"/>
      <w:pPr>
        <w:ind w:left="5040" w:hanging="360"/>
      </w:pPr>
      <w:rPr>
        <w:rFonts w:ascii="Symbol" w:hAnsi="Symbol" w:hint="default"/>
      </w:rPr>
    </w:lvl>
    <w:lvl w:ilvl="7" w:tplc="981AACE2">
      <w:start w:val="1"/>
      <w:numFmt w:val="bullet"/>
      <w:lvlText w:val="o"/>
      <w:lvlJc w:val="left"/>
      <w:pPr>
        <w:ind w:left="5760" w:hanging="360"/>
      </w:pPr>
      <w:rPr>
        <w:rFonts w:ascii="Courier New" w:hAnsi="Courier New" w:hint="default"/>
      </w:rPr>
    </w:lvl>
    <w:lvl w:ilvl="8" w:tplc="CA826D10">
      <w:start w:val="1"/>
      <w:numFmt w:val="bullet"/>
      <w:lvlText w:val=""/>
      <w:lvlJc w:val="left"/>
      <w:pPr>
        <w:ind w:left="6480" w:hanging="360"/>
      </w:pPr>
      <w:rPr>
        <w:rFonts w:ascii="Wingdings" w:hAnsi="Wingdings" w:hint="default"/>
      </w:rPr>
    </w:lvl>
  </w:abstractNum>
  <w:abstractNum w:abstractNumId="23" w15:restartNumberingAfterBreak="0">
    <w:nsid w:val="2C6431E4"/>
    <w:multiLevelType w:val="multilevel"/>
    <w:tmpl w:val="84AAD2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5620A0"/>
    <w:multiLevelType w:val="multilevel"/>
    <w:tmpl w:val="B5201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93CE27"/>
    <w:multiLevelType w:val="hybridMultilevel"/>
    <w:tmpl w:val="FFFFFFFF"/>
    <w:lvl w:ilvl="0" w:tplc="A03A5428">
      <w:start w:val="1"/>
      <w:numFmt w:val="bullet"/>
      <w:lvlText w:val=""/>
      <w:lvlJc w:val="left"/>
      <w:pPr>
        <w:ind w:left="720" w:hanging="360"/>
      </w:pPr>
      <w:rPr>
        <w:rFonts w:ascii="Symbol" w:hAnsi="Symbol" w:hint="default"/>
      </w:rPr>
    </w:lvl>
    <w:lvl w:ilvl="1" w:tplc="15DE3CF0">
      <w:start w:val="1"/>
      <w:numFmt w:val="bullet"/>
      <w:lvlText w:val="o"/>
      <w:lvlJc w:val="left"/>
      <w:pPr>
        <w:ind w:left="1440" w:hanging="360"/>
      </w:pPr>
      <w:rPr>
        <w:rFonts w:ascii="Courier New" w:hAnsi="Courier New" w:hint="default"/>
      </w:rPr>
    </w:lvl>
    <w:lvl w:ilvl="2" w:tplc="3996A026">
      <w:start w:val="1"/>
      <w:numFmt w:val="bullet"/>
      <w:lvlText w:val=""/>
      <w:lvlJc w:val="left"/>
      <w:pPr>
        <w:ind w:left="2160" w:hanging="360"/>
      </w:pPr>
      <w:rPr>
        <w:rFonts w:ascii="Wingdings" w:hAnsi="Wingdings" w:hint="default"/>
      </w:rPr>
    </w:lvl>
    <w:lvl w:ilvl="3" w:tplc="5C9C3C1E">
      <w:start w:val="1"/>
      <w:numFmt w:val="bullet"/>
      <w:lvlText w:val=""/>
      <w:lvlJc w:val="left"/>
      <w:pPr>
        <w:ind w:left="2880" w:hanging="360"/>
      </w:pPr>
      <w:rPr>
        <w:rFonts w:ascii="Symbol" w:hAnsi="Symbol" w:hint="default"/>
      </w:rPr>
    </w:lvl>
    <w:lvl w:ilvl="4" w:tplc="AD9E03BC">
      <w:start w:val="1"/>
      <w:numFmt w:val="bullet"/>
      <w:lvlText w:val="o"/>
      <w:lvlJc w:val="left"/>
      <w:pPr>
        <w:ind w:left="3600" w:hanging="360"/>
      </w:pPr>
      <w:rPr>
        <w:rFonts w:ascii="Courier New" w:hAnsi="Courier New" w:hint="default"/>
      </w:rPr>
    </w:lvl>
    <w:lvl w:ilvl="5" w:tplc="8128466A">
      <w:start w:val="1"/>
      <w:numFmt w:val="bullet"/>
      <w:lvlText w:val=""/>
      <w:lvlJc w:val="left"/>
      <w:pPr>
        <w:ind w:left="4320" w:hanging="360"/>
      </w:pPr>
      <w:rPr>
        <w:rFonts w:ascii="Wingdings" w:hAnsi="Wingdings" w:hint="default"/>
      </w:rPr>
    </w:lvl>
    <w:lvl w:ilvl="6" w:tplc="ADE4B62E">
      <w:start w:val="1"/>
      <w:numFmt w:val="bullet"/>
      <w:lvlText w:val=""/>
      <w:lvlJc w:val="left"/>
      <w:pPr>
        <w:ind w:left="5040" w:hanging="360"/>
      </w:pPr>
      <w:rPr>
        <w:rFonts w:ascii="Symbol" w:hAnsi="Symbol" w:hint="default"/>
      </w:rPr>
    </w:lvl>
    <w:lvl w:ilvl="7" w:tplc="7CF43A58">
      <w:start w:val="1"/>
      <w:numFmt w:val="bullet"/>
      <w:lvlText w:val="o"/>
      <w:lvlJc w:val="left"/>
      <w:pPr>
        <w:ind w:left="5760" w:hanging="360"/>
      </w:pPr>
      <w:rPr>
        <w:rFonts w:ascii="Courier New" w:hAnsi="Courier New" w:hint="default"/>
      </w:rPr>
    </w:lvl>
    <w:lvl w:ilvl="8" w:tplc="8D405030">
      <w:start w:val="1"/>
      <w:numFmt w:val="bullet"/>
      <w:lvlText w:val=""/>
      <w:lvlJc w:val="left"/>
      <w:pPr>
        <w:ind w:left="6480" w:hanging="360"/>
      </w:pPr>
      <w:rPr>
        <w:rFonts w:ascii="Wingdings" w:hAnsi="Wingdings" w:hint="default"/>
      </w:rPr>
    </w:lvl>
  </w:abstractNum>
  <w:abstractNum w:abstractNumId="26" w15:restartNumberingAfterBreak="0">
    <w:nsid w:val="43B82ACE"/>
    <w:multiLevelType w:val="multilevel"/>
    <w:tmpl w:val="6A66374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FB0"/>
    <w:multiLevelType w:val="hybridMultilevel"/>
    <w:tmpl w:val="A76C5C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D296E47"/>
    <w:multiLevelType w:val="hybridMultilevel"/>
    <w:tmpl w:val="DDC8E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9C7656"/>
    <w:multiLevelType w:val="hybridMultilevel"/>
    <w:tmpl w:val="19448A3C"/>
    <w:lvl w:ilvl="0" w:tplc="B1B04D42">
      <w:start w:val="1"/>
      <w:numFmt w:val="decimal"/>
      <w:lvlText w:val="%1."/>
      <w:lvlJc w:val="left"/>
      <w:pPr>
        <w:ind w:left="720" w:hanging="360"/>
      </w:pPr>
    </w:lvl>
    <w:lvl w:ilvl="1" w:tplc="568A6C1A">
      <w:start w:val="1"/>
      <w:numFmt w:val="lowerLetter"/>
      <w:lvlText w:val="%2."/>
      <w:lvlJc w:val="left"/>
      <w:pPr>
        <w:ind w:left="1440" w:hanging="360"/>
      </w:pPr>
    </w:lvl>
    <w:lvl w:ilvl="2" w:tplc="AC6EADFC">
      <w:start w:val="1"/>
      <w:numFmt w:val="lowerRoman"/>
      <w:lvlText w:val="%3."/>
      <w:lvlJc w:val="right"/>
      <w:pPr>
        <w:ind w:left="2160" w:hanging="180"/>
      </w:pPr>
    </w:lvl>
    <w:lvl w:ilvl="3" w:tplc="52D6742E">
      <w:start w:val="1"/>
      <w:numFmt w:val="decimal"/>
      <w:lvlText w:val="%4."/>
      <w:lvlJc w:val="left"/>
      <w:pPr>
        <w:ind w:left="2880" w:hanging="360"/>
      </w:pPr>
    </w:lvl>
    <w:lvl w:ilvl="4" w:tplc="8370CCB6">
      <w:start w:val="1"/>
      <w:numFmt w:val="lowerLetter"/>
      <w:lvlText w:val="%5."/>
      <w:lvlJc w:val="left"/>
      <w:pPr>
        <w:ind w:left="3600" w:hanging="360"/>
      </w:pPr>
    </w:lvl>
    <w:lvl w:ilvl="5" w:tplc="13B0AA2A">
      <w:start w:val="1"/>
      <w:numFmt w:val="lowerRoman"/>
      <w:lvlText w:val="%6."/>
      <w:lvlJc w:val="right"/>
      <w:pPr>
        <w:ind w:left="4320" w:hanging="180"/>
      </w:pPr>
    </w:lvl>
    <w:lvl w:ilvl="6" w:tplc="973072BA">
      <w:start w:val="1"/>
      <w:numFmt w:val="decimal"/>
      <w:lvlText w:val="%7."/>
      <w:lvlJc w:val="left"/>
      <w:pPr>
        <w:ind w:left="5040" w:hanging="360"/>
      </w:pPr>
    </w:lvl>
    <w:lvl w:ilvl="7" w:tplc="A40A8B5E">
      <w:start w:val="1"/>
      <w:numFmt w:val="lowerLetter"/>
      <w:lvlText w:val="%8."/>
      <w:lvlJc w:val="left"/>
      <w:pPr>
        <w:ind w:left="5760" w:hanging="360"/>
      </w:pPr>
    </w:lvl>
    <w:lvl w:ilvl="8" w:tplc="2B62DA20">
      <w:start w:val="1"/>
      <w:numFmt w:val="lowerRoman"/>
      <w:lvlText w:val="%9."/>
      <w:lvlJc w:val="right"/>
      <w:pPr>
        <w:ind w:left="6480" w:hanging="180"/>
      </w:pPr>
    </w:lvl>
  </w:abstractNum>
  <w:abstractNum w:abstractNumId="30" w15:restartNumberingAfterBreak="0">
    <w:nsid w:val="526816DB"/>
    <w:multiLevelType w:val="multilevel"/>
    <w:tmpl w:val="1E60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85DE4"/>
    <w:multiLevelType w:val="multilevel"/>
    <w:tmpl w:val="91F4B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F617D0"/>
    <w:multiLevelType w:val="multilevel"/>
    <w:tmpl w:val="55D8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496AE5"/>
    <w:multiLevelType w:val="multilevel"/>
    <w:tmpl w:val="22F8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1D661"/>
    <w:multiLevelType w:val="hybridMultilevel"/>
    <w:tmpl w:val="FFFFFFFF"/>
    <w:lvl w:ilvl="0" w:tplc="34E0ED2C">
      <w:start w:val="1"/>
      <w:numFmt w:val="decimal"/>
      <w:lvlText w:val="%1."/>
      <w:lvlJc w:val="left"/>
      <w:pPr>
        <w:ind w:left="720" w:hanging="360"/>
      </w:pPr>
    </w:lvl>
    <w:lvl w:ilvl="1" w:tplc="607E1D3E">
      <w:start w:val="1"/>
      <w:numFmt w:val="lowerLetter"/>
      <w:lvlText w:val="%2."/>
      <w:lvlJc w:val="left"/>
      <w:pPr>
        <w:ind w:left="1440" w:hanging="360"/>
      </w:pPr>
    </w:lvl>
    <w:lvl w:ilvl="2" w:tplc="51046860">
      <w:start w:val="1"/>
      <w:numFmt w:val="lowerRoman"/>
      <w:lvlText w:val="%3."/>
      <w:lvlJc w:val="right"/>
      <w:pPr>
        <w:ind w:left="2160" w:hanging="180"/>
      </w:pPr>
    </w:lvl>
    <w:lvl w:ilvl="3" w:tplc="B5E23C64">
      <w:start w:val="1"/>
      <w:numFmt w:val="decimal"/>
      <w:lvlText w:val="%4."/>
      <w:lvlJc w:val="left"/>
      <w:pPr>
        <w:ind w:left="2880" w:hanging="360"/>
      </w:pPr>
    </w:lvl>
    <w:lvl w:ilvl="4" w:tplc="28964958">
      <w:start w:val="1"/>
      <w:numFmt w:val="lowerLetter"/>
      <w:lvlText w:val="%5."/>
      <w:lvlJc w:val="left"/>
      <w:pPr>
        <w:ind w:left="3600" w:hanging="360"/>
      </w:pPr>
    </w:lvl>
    <w:lvl w:ilvl="5" w:tplc="2F5E9C0A">
      <w:start w:val="1"/>
      <w:numFmt w:val="lowerRoman"/>
      <w:lvlText w:val="%6."/>
      <w:lvlJc w:val="right"/>
      <w:pPr>
        <w:ind w:left="4320" w:hanging="180"/>
      </w:pPr>
    </w:lvl>
    <w:lvl w:ilvl="6" w:tplc="D272EA7E">
      <w:start w:val="1"/>
      <w:numFmt w:val="decimal"/>
      <w:lvlText w:val="%7."/>
      <w:lvlJc w:val="left"/>
      <w:pPr>
        <w:ind w:left="5040" w:hanging="360"/>
      </w:pPr>
    </w:lvl>
    <w:lvl w:ilvl="7" w:tplc="84A4222E">
      <w:start w:val="1"/>
      <w:numFmt w:val="lowerLetter"/>
      <w:lvlText w:val="%8."/>
      <w:lvlJc w:val="left"/>
      <w:pPr>
        <w:ind w:left="5760" w:hanging="360"/>
      </w:pPr>
    </w:lvl>
    <w:lvl w:ilvl="8" w:tplc="89E82D6E">
      <w:start w:val="1"/>
      <w:numFmt w:val="lowerRoman"/>
      <w:lvlText w:val="%9."/>
      <w:lvlJc w:val="right"/>
      <w:pPr>
        <w:ind w:left="6480" w:hanging="180"/>
      </w:pPr>
    </w:lvl>
  </w:abstractNum>
  <w:abstractNum w:abstractNumId="35" w15:restartNumberingAfterBreak="0">
    <w:nsid w:val="5DC17AF4"/>
    <w:multiLevelType w:val="hybridMultilevel"/>
    <w:tmpl w:val="742AFA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F0A581E"/>
    <w:multiLevelType w:val="hybridMultilevel"/>
    <w:tmpl w:val="5608C1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827524"/>
    <w:multiLevelType w:val="multilevel"/>
    <w:tmpl w:val="5C048D4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CC4276"/>
    <w:multiLevelType w:val="multilevel"/>
    <w:tmpl w:val="D2DE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CA7DB4"/>
    <w:multiLevelType w:val="multilevel"/>
    <w:tmpl w:val="925E8F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537AA5"/>
    <w:multiLevelType w:val="hybridMultilevel"/>
    <w:tmpl w:val="D9F2C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0D5406"/>
    <w:multiLevelType w:val="hybridMultilevel"/>
    <w:tmpl w:val="41FAA55A"/>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2" w15:restartNumberingAfterBreak="0">
    <w:nsid w:val="69CC43FE"/>
    <w:multiLevelType w:val="hybridMultilevel"/>
    <w:tmpl w:val="34448DFA"/>
    <w:lvl w:ilvl="0" w:tplc="347E2148">
      <w:start w:val="1"/>
      <w:numFmt w:val="lowerLetter"/>
      <w:lvlText w:val="%1."/>
      <w:lvlJc w:val="left"/>
      <w:pPr>
        <w:ind w:left="720" w:hanging="360"/>
      </w:pPr>
    </w:lvl>
    <w:lvl w:ilvl="1" w:tplc="3B8251F4">
      <w:start w:val="1"/>
      <w:numFmt w:val="lowerLetter"/>
      <w:lvlText w:val="%2."/>
      <w:lvlJc w:val="left"/>
      <w:pPr>
        <w:ind w:left="1440" w:hanging="360"/>
      </w:pPr>
    </w:lvl>
    <w:lvl w:ilvl="2" w:tplc="78140AFE">
      <w:start w:val="1"/>
      <w:numFmt w:val="lowerRoman"/>
      <w:lvlText w:val="%3."/>
      <w:lvlJc w:val="right"/>
      <w:pPr>
        <w:ind w:left="2160" w:hanging="180"/>
      </w:pPr>
    </w:lvl>
    <w:lvl w:ilvl="3" w:tplc="2752D4C2">
      <w:start w:val="1"/>
      <w:numFmt w:val="decimal"/>
      <w:lvlText w:val="%4."/>
      <w:lvlJc w:val="left"/>
      <w:pPr>
        <w:ind w:left="2880" w:hanging="360"/>
      </w:pPr>
    </w:lvl>
    <w:lvl w:ilvl="4" w:tplc="959626DE">
      <w:start w:val="1"/>
      <w:numFmt w:val="lowerLetter"/>
      <w:lvlText w:val="%5."/>
      <w:lvlJc w:val="left"/>
      <w:pPr>
        <w:ind w:left="3600" w:hanging="360"/>
      </w:pPr>
    </w:lvl>
    <w:lvl w:ilvl="5" w:tplc="7A1AA822">
      <w:start w:val="1"/>
      <w:numFmt w:val="lowerRoman"/>
      <w:lvlText w:val="%6."/>
      <w:lvlJc w:val="right"/>
      <w:pPr>
        <w:ind w:left="4320" w:hanging="180"/>
      </w:pPr>
    </w:lvl>
    <w:lvl w:ilvl="6" w:tplc="BAC0F6C4">
      <w:start w:val="1"/>
      <w:numFmt w:val="decimal"/>
      <w:lvlText w:val="%7."/>
      <w:lvlJc w:val="left"/>
      <w:pPr>
        <w:ind w:left="5040" w:hanging="360"/>
      </w:pPr>
    </w:lvl>
    <w:lvl w:ilvl="7" w:tplc="7D605792">
      <w:start w:val="1"/>
      <w:numFmt w:val="lowerLetter"/>
      <w:lvlText w:val="%8."/>
      <w:lvlJc w:val="left"/>
      <w:pPr>
        <w:ind w:left="5760" w:hanging="360"/>
      </w:pPr>
    </w:lvl>
    <w:lvl w:ilvl="8" w:tplc="EF542476">
      <w:start w:val="1"/>
      <w:numFmt w:val="lowerRoman"/>
      <w:lvlText w:val="%9."/>
      <w:lvlJc w:val="right"/>
      <w:pPr>
        <w:ind w:left="6480" w:hanging="180"/>
      </w:pPr>
    </w:lvl>
  </w:abstractNum>
  <w:abstractNum w:abstractNumId="43" w15:restartNumberingAfterBreak="0">
    <w:nsid w:val="6E2F3F4E"/>
    <w:multiLevelType w:val="hybridMultilevel"/>
    <w:tmpl w:val="986E5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EFE507D"/>
    <w:multiLevelType w:val="hybridMultilevel"/>
    <w:tmpl w:val="02B41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0537749"/>
    <w:multiLevelType w:val="multilevel"/>
    <w:tmpl w:val="04A0C23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C5E8F6"/>
    <w:multiLevelType w:val="hybridMultilevel"/>
    <w:tmpl w:val="F3E2BF86"/>
    <w:lvl w:ilvl="0" w:tplc="F2C62698">
      <w:start w:val="1"/>
      <w:numFmt w:val="decimal"/>
      <w:lvlText w:val="•"/>
      <w:lvlJc w:val="left"/>
      <w:pPr>
        <w:ind w:left="720" w:hanging="360"/>
      </w:pPr>
      <w:rPr>
        <w:rFonts w:ascii="Calibri Light" w:hAnsi="Calibri Light" w:hint="default"/>
      </w:rPr>
    </w:lvl>
    <w:lvl w:ilvl="1" w:tplc="09880AA2">
      <w:start w:val="1"/>
      <w:numFmt w:val="lowerLetter"/>
      <w:lvlText w:val="%2."/>
      <w:lvlJc w:val="left"/>
      <w:pPr>
        <w:ind w:left="1440" w:hanging="360"/>
      </w:pPr>
    </w:lvl>
    <w:lvl w:ilvl="2" w:tplc="435A6174">
      <w:start w:val="1"/>
      <w:numFmt w:val="lowerRoman"/>
      <w:lvlText w:val="%3."/>
      <w:lvlJc w:val="right"/>
      <w:pPr>
        <w:ind w:left="2160" w:hanging="180"/>
      </w:pPr>
    </w:lvl>
    <w:lvl w:ilvl="3" w:tplc="20549D0A">
      <w:start w:val="1"/>
      <w:numFmt w:val="decimal"/>
      <w:lvlText w:val="%4."/>
      <w:lvlJc w:val="left"/>
      <w:pPr>
        <w:ind w:left="2880" w:hanging="360"/>
      </w:pPr>
    </w:lvl>
    <w:lvl w:ilvl="4" w:tplc="3078C502">
      <w:start w:val="1"/>
      <w:numFmt w:val="lowerLetter"/>
      <w:lvlText w:val="%5."/>
      <w:lvlJc w:val="left"/>
      <w:pPr>
        <w:ind w:left="3600" w:hanging="360"/>
      </w:pPr>
    </w:lvl>
    <w:lvl w:ilvl="5" w:tplc="62BC5986">
      <w:start w:val="1"/>
      <w:numFmt w:val="lowerRoman"/>
      <w:lvlText w:val="%6."/>
      <w:lvlJc w:val="right"/>
      <w:pPr>
        <w:ind w:left="4320" w:hanging="180"/>
      </w:pPr>
    </w:lvl>
    <w:lvl w:ilvl="6" w:tplc="E9D2D66C">
      <w:start w:val="1"/>
      <w:numFmt w:val="decimal"/>
      <w:lvlText w:val="%7."/>
      <w:lvlJc w:val="left"/>
      <w:pPr>
        <w:ind w:left="5040" w:hanging="360"/>
      </w:pPr>
    </w:lvl>
    <w:lvl w:ilvl="7" w:tplc="7C24D4F2">
      <w:start w:val="1"/>
      <w:numFmt w:val="lowerLetter"/>
      <w:lvlText w:val="%8."/>
      <w:lvlJc w:val="left"/>
      <w:pPr>
        <w:ind w:left="5760" w:hanging="360"/>
      </w:pPr>
    </w:lvl>
    <w:lvl w:ilvl="8" w:tplc="0008A6F4">
      <w:start w:val="1"/>
      <w:numFmt w:val="lowerRoman"/>
      <w:lvlText w:val="%9."/>
      <w:lvlJc w:val="right"/>
      <w:pPr>
        <w:ind w:left="6480" w:hanging="180"/>
      </w:pPr>
    </w:lvl>
  </w:abstractNum>
  <w:abstractNum w:abstractNumId="47" w15:restartNumberingAfterBreak="0">
    <w:nsid w:val="74643A19"/>
    <w:multiLevelType w:val="hybridMultilevel"/>
    <w:tmpl w:val="FFFFFFFF"/>
    <w:lvl w:ilvl="0" w:tplc="C53E890C">
      <w:start w:val="1"/>
      <w:numFmt w:val="bullet"/>
      <w:lvlText w:val=""/>
      <w:lvlJc w:val="left"/>
      <w:pPr>
        <w:ind w:left="720" w:hanging="360"/>
      </w:pPr>
      <w:rPr>
        <w:rFonts w:ascii="Symbol" w:hAnsi="Symbol" w:hint="default"/>
      </w:rPr>
    </w:lvl>
    <w:lvl w:ilvl="1" w:tplc="F33039C2">
      <w:start w:val="1"/>
      <w:numFmt w:val="bullet"/>
      <w:lvlText w:val="o"/>
      <w:lvlJc w:val="left"/>
      <w:pPr>
        <w:ind w:left="1440" w:hanging="360"/>
      </w:pPr>
      <w:rPr>
        <w:rFonts w:ascii="Courier New" w:hAnsi="Courier New" w:hint="default"/>
      </w:rPr>
    </w:lvl>
    <w:lvl w:ilvl="2" w:tplc="20E2073C">
      <w:start w:val="1"/>
      <w:numFmt w:val="bullet"/>
      <w:lvlText w:val=""/>
      <w:lvlJc w:val="left"/>
      <w:pPr>
        <w:ind w:left="2160" w:hanging="360"/>
      </w:pPr>
      <w:rPr>
        <w:rFonts w:ascii="Wingdings" w:hAnsi="Wingdings" w:hint="default"/>
      </w:rPr>
    </w:lvl>
    <w:lvl w:ilvl="3" w:tplc="097AF7BA">
      <w:start w:val="1"/>
      <w:numFmt w:val="bullet"/>
      <w:lvlText w:val=""/>
      <w:lvlJc w:val="left"/>
      <w:pPr>
        <w:ind w:left="2880" w:hanging="360"/>
      </w:pPr>
      <w:rPr>
        <w:rFonts w:ascii="Symbol" w:hAnsi="Symbol" w:hint="default"/>
      </w:rPr>
    </w:lvl>
    <w:lvl w:ilvl="4" w:tplc="5D6EDD76">
      <w:start w:val="1"/>
      <w:numFmt w:val="bullet"/>
      <w:lvlText w:val="o"/>
      <w:lvlJc w:val="left"/>
      <w:pPr>
        <w:ind w:left="3600" w:hanging="360"/>
      </w:pPr>
      <w:rPr>
        <w:rFonts w:ascii="Courier New" w:hAnsi="Courier New" w:hint="default"/>
      </w:rPr>
    </w:lvl>
    <w:lvl w:ilvl="5" w:tplc="ABEE422C">
      <w:start w:val="1"/>
      <w:numFmt w:val="bullet"/>
      <w:lvlText w:val=""/>
      <w:lvlJc w:val="left"/>
      <w:pPr>
        <w:ind w:left="4320" w:hanging="360"/>
      </w:pPr>
      <w:rPr>
        <w:rFonts w:ascii="Wingdings" w:hAnsi="Wingdings" w:hint="default"/>
      </w:rPr>
    </w:lvl>
    <w:lvl w:ilvl="6" w:tplc="EFC86BEA">
      <w:start w:val="1"/>
      <w:numFmt w:val="bullet"/>
      <w:lvlText w:val=""/>
      <w:lvlJc w:val="left"/>
      <w:pPr>
        <w:ind w:left="5040" w:hanging="360"/>
      </w:pPr>
      <w:rPr>
        <w:rFonts w:ascii="Symbol" w:hAnsi="Symbol" w:hint="default"/>
      </w:rPr>
    </w:lvl>
    <w:lvl w:ilvl="7" w:tplc="51A6D4AA">
      <w:start w:val="1"/>
      <w:numFmt w:val="bullet"/>
      <w:lvlText w:val="o"/>
      <w:lvlJc w:val="left"/>
      <w:pPr>
        <w:ind w:left="5760" w:hanging="360"/>
      </w:pPr>
      <w:rPr>
        <w:rFonts w:ascii="Courier New" w:hAnsi="Courier New" w:hint="default"/>
      </w:rPr>
    </w:lvl>
    <w:lvl w:ilvl="8" w:tplc="2BC444A8">
      <w:start w:val="1"/>
      <w:numFmt w:val="bullet"/>
      <w:lvlText w:val=""/>
      <w:lvlJc w:val="left"/>
      <w:pPr>
        <w:ind w:left="6480" w:hanging="360"/>
      </w:pPr>
      <w:rPr>
        <w:rFonts w:ascii="Wingdings" w:hAnsi="Wingdings" w:hint="default"/>
      </w:rPr>
    </w:lvl>
  </w:abstractNum>
  <w:abstractNum w:abstractNumId="48" w15:restartNumberingAfterBreak="0">
    <w:nsid w:val="79CA7F56"/>
    <w:multiLevelType w:val="hybridMultilevel"/>
    <w:tmpl w:val="FFFFFFFF"/>
    <w:lvl w:ilvl="0" w:tplc="F69AF9BE">
      <w:start w:val="1"/>
      <w:numFmt w:val="bullet"/>
      <w:lvlText w:val=""/>
      <w:lvlJc w:val="left"/>
      <w:pPr>
        <w:ind w:left="720" w:hanging="360"/>
      </w:pPr>
      <w:rPr>
        <w:rFonts w:ascii="Symbol" w:hAnsi="Symbol" w:hint="default"/>
      </w:rPr>
    </w:lvl>
    <w:lvl w:ilvl="1" w:tplc="9A762ACC">
      <w:start w:val="1"/>
      <w:numFmt w:val="bullet"/>
      <w:lvlText w:val="o"/>
      <w:lvlJc w:val="left"/>
      <w:pPr>
        <w:ind w:left="1440" w:hanging="360"/>
      </w:pPr>
      <w:rPr>
        <w:rFonts w:ascii="Courier New" w:hAnsi="Courier New" w:hint="default"/>
      </w:rPr>
    </w:lvl>
    <w:lvl w:ilvl="2" w:tplc="5CC6B3BC">
      <w:start w:val="1"/>
      <w:numFmt w:val="bullet"/>
      <w:lvlText w:val=""/>
      <w:lvlJc w:val="left"/>
      <w:pPr>
        <w:ind w:left="2160" w:hanging="360"/>
      </w:pPr>
      <w:rPr>
        <w:rFonts w:ascii="Wingdings" w:hAnsi="Wingdings" w:hint="default"/>
      </w:rPr>
    </w:lvl>
    <w:lvl w:ilvl="3" w:tplc="C032B98E">
      <w:start w:val="1"/>
      <w:numFmt w:val="bullet"/>
      <w:lvlText w:val=""/>
      <w:lvlJc w:val="left"/>
      <w:pPr>
        <w:ind w:left="2880" w:hanging="360"/>
      </w:pPr>
      <w:rPr>
        <w:rFonts w:ascii="Symbol" w:hAnsi="Symbol" w:hint="default"/>
      </w:rPr>
    </w:lvl>
    <w:lvl w:ilvl="4" w:tplc="08B20A1A">
      <w:start w:val="1"/>
      <w:numFmt w:val="bullet"/>
      <w:lvlText w:val="o"/>
      <w:lvlJc w:val="left"/>
      <w:pPr>
        <w:ind w:left="3600" w:hanging="360"/>
      </w:pPr>
      <w:rPr>
        <w:rFonts w:ascii="Courier New" w:hAnsi="Courier New" w:hint="default"/>
      </w:rPr>
    </w:lvl>
    <w:lvl w:ilvl="5" w:tplc="D6E8107A">
      <w:start w:val="1"/>
      <w:numFmt w:val="bullet"/>
      <w:lvlText w:val=""/>
      <w:lvlJc w:val="left"/>
      <w:pPr>
        <w:ind w:left="4320" w:hanging="360"/>
      </w:pPr>
      <w:rPr>
        <w:rFonts w:ascii="Wingdings" w:hAnsi="Wingdings" w:hint="default"/>
      </w:rPr>
    </w:lvl>
    <w:lvl w:ilvl="6" w:tplc="6F0CA678">
      <w:start w:val="1"/>
      <w:numFmt w:val="bullet"/>
      <w:lvlText w:val=""/>
      <w:lvlJc w:val="left"/>
      <w:pPr>
        <w:ind w:left="5040" w:hanging="360"/>
      </w:pPr>
      <w:rPr>
        <w:rFonts w:ascii="Symbol" w:hAnsi="Symbol" w:hint="default"/>
      </w:rPr>
    </w:lvl>
    <w:lvl w:ilvl="7" w:tplc="CF047DEA">
      <w:start w:val="1"/>
      <w:numFmt w:val="bullet"/>
      <w:lvlText w:val="o"/>
      <w:lvlJc w:val="left"/>
      <w:pPr>
        <w:ind w:left="5760" w:hanging="360"/>
      </w:pPr>
      <w:rPr>
        <w:rFonts w:ascii="Courier New" w:hAnsi="Courier New" w:hint="default"/>
      </w:rPr>
    </w:lvl>
    <w:lvl w:ilvl="8" w:tplc="DADCD7B2">
      <w:start w:val="1"/>
      <w:numFmt w:val="bullet"/>
      <w:lvlText w:val=""/>
      <w:lvlJc w:val="left"/>
      <w:pPr>
        <w:ind w:left="6480" w:hanging="360"/>
      </w:pPr>
      <w:rPr>
        <w:rFonts w:ascii="Wingdings" w:hAnsi="Wingdings" w:hint="default"/>
      </w:rPr>
    </w:lvl>
  </w:abstractNum>
  <w:abstractNum w:abstractNumId="49" w15:restartNumberingAfterBreak="0">
    <w:nsid w:val="7FDE4E71"/>
    <w:multiLevelType w:val="multilevel"/>
    <w:tmpl w:val="25D6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0308385">
    <w:abstractNumId w:val="15"/>
  </w:num>
  <w:num w:numId="2" w16cid:durableId="562764155">
    <w:abstractNumId w:val="46"/>
  </w:num>
  <w:num w:numId="3" w16cid:durableId="1528367890">
    <w:abstractNumId w:val="10"/>
  </w:num>
  <w:num w:numId="4" w16cid:durableId="312179888">
    <w:abstractNumId w:val="2"/>
  </w:num>
  <w:num w:numId="5" w16cid:durableId="405031791">
    <w:abstractNumId w:val="22"/>
  </w:num>
  <w:num w:numId="6" w16cid:durableId="622032151">
    <w:abstractNumId w:val="25"/>
  </w:num>
  <w:num w:numId="7" w16cid:durableId="514418946">
    <w:abstractNumId w:val="34"/>
  </w:num>
  <w:num w:numId="8" w16cid:durableId="1107963994">
    <w:abstractNumId w:val="13"/>
  </w:num>
  <w:num w:numId="9" w16cid:durableId="226887755">
    <w:abstractNumId w:val="4"/>
  </w:num>
  <w:num w:numId="10" w16cid:durableId="1774393804">
    <w:abstractNumId w:val="20"/>
  </w:num>
  <w:num w:numId="11" w16cid:durableId="99031972">
    <w:abstractNumId w:val="47"/>
  </w:num>
  <w:num w:numId="12" w16cid:durableId="745803306">
    <w:abstractNumId w:val="16"/>
  </w:num>
  <w:num w:numId="13" w16cid:durableId="1403213492">
    <w:abstractNumId w:val="11"/>
  </w:num>
  <w:num w:numId="14" w16cid:durableId="287704760">
    <w:abstractNumId w:val="48"/>
  </w:num>
  <w:num w:numId="15" w16cid:durableId="58020350">
    <w:abstractNumId w:val="0"/>
  </w:num>
  <w:num w:numId="16" w16cid:durableId="1266117015">
    <w:abstractNumId w:val="14"/>
  </w:num>
  <w:num w:numId="17" w16cid:durableId="724139340">
    <w:abstractNumId w:val="19"/>
  </w:num>
  <w:num w:numId="18" w16cid:durableId="1991982266">
    <w:abstractNumId w:val="35"/>
  </w:num>
  <w:num w:numId="19" w16cid:durableId="1193961344">
    <w:abstractNumId w:val="30"/>
  </w:num>
  <w:num w:numId="20" w16cid:durableId="1390571717">
    <w:abstractNumId w:val="32"/>
  </w:num>
  <w:num w:numId="21" w16cid:durableId="2118215843">
    <w:abstractNumId w:val="31"/>
  </w:num>
  <w:num w:numId="22" w16cid:durableId="521820945">
    <w:abstractNumId w:val="37"/>
  </w:num>
  <w:num w:numId="23" w16cid:durableId="1594044260">
    <w:abstractNumId w:val="26"/>
  </w:num>
  <w:num w:numId="24" w16cid:durableId="1836140669">
    <w:abstractNumId w:val="12"/>
  </w:num>
  <w:num w:numId="25" w16cid:durableId="1178303106">
    <w:abstractNumId w:val="23"/>
  </w:num>
  <w:num w:numId="26" w16cid:durableId="640616270">
    <w:abstractNumId w:val="45"/>
  </w:num>
  <w:num w:numId="27" w16cid:durableId="1542744590">
    <w:abstractNumId w:val="38"/>
  </w:num>
  <w:num w:numId="28" w16cid:durableId="1877738386">
    <w:abstractNumId w:val="39"/>
  </w:num>
  <w:num w:numId="29" w16cid:durableId="2039119140">
    <w:abstractNumId w:val="8"/>
  </w:num>
  <w:num w:numId="30" w16cid:durableId="466357485">
    <w:abstractNumId w:val="1"/>
  </w:num>
  <w:num w:numId="31" w16cid:durableId="977606987">
    <w:abstractNumId w:val="9"/>
  </w:num>
  <w:num w:numId="32" w16cid:durableId="350299472">
    <w:abstractNumId w:val="17"/>
  </w:num>
  <w:num w:numId="33" w16cid:durableId="591663230">
    <w:abstractNumId w:val="24"/>
  </w:num>
  <w:num w:numId="34" w16cid:durableId="1493984551">
    <w:abstractNumId w:val="33"/>
  </w:num>
  <w:num w:numId="35" w16cid:durableId="17320399">
    <w:abstractNumId w:val="27"/>
  </w:num>
  <w:num w:numId="36" w16cid:durableId="324087045">
    <w:abstractNumId w:val="36"/>
  </w:num>
  <w:num w:numId="37" w16cid:durableId="1442529159">
    <w:abstractNumId w:val="43"/>
  </w:num>
  <w:num w:numId="38" w16cid:durableId="741684316">
    <w:abstractNumId w:val="44"/>
  </w:num>
  <w:num w:numId="39" w16cid:durableId="1201236868">
    <w:abstractNumId w:val="40"/>
  </w:num>
  <w:num w:numId="40" w16cid:durableId="1119953522">
    <w:abstractNumId w:val="29"/>
  </w:num>
  <w:num w:numId="41" w16cid:durableId="2076774662">
    <w:abstractNumId w:val="42"/>
  </w:num>
  <w:num w:numId="42" w16cid:durableId="1109349354">
    <w:abstractNumId w:val="5"/>
  </w:num>
  <w:num w:numId="43" w16cid:durableId="1808937973">
    <w:abstractNumId w:val="7"/>
  </w:num>
  <w:num w:numId="44" w16cid:durableId="958493972">
    <w:abstractNumId w:val="28"/>
  </w:num>
  <w:num w:numId="45" w16cid:durableId="2070226446">
    <w:abstractNumId w:val="18"/>
  </w:num>
  <w:num w:numId="46" w16cid:durableId="813984761">
    <w:abstractNumId w:val="21"/>
  </w:num>
  <w:num w:numId="47" w16cid:durableId="1750345656">
    <w:abstractNumId w:val="3"/>
  </w:num>
  <w:num w:numId="48" w16cid:durableId="585505059">
    <w:abstractNumId w:val="49"/>
  </w:num>
  <w:num w:numId="49" w16cid:durableId="1440876036">
    <w:abstractNumId w:val="41"/>
  </w:num>
  <w:num w:numId="50" w16cid:durableId="7328158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AD9"/>
    <w:rsid w:val="000007C8"/>
    <w:rsid w:val="00003709"/>
    <w:rsid w:val="00004D6C"/>
    <w:rsid w:val="00005DC7"/>
    <w:rsid w:val="0000714A"/>
    <w:rsid w:val="0000717B"/>
    <w:rsid w:val="000073D4"/>
    <w:rsid w:val="000105FF"/>
    <w:rsid w:val="000111E2"/>
    <w:rsid w:val="00015C7B"/>
    <w:rsid w:val="000178CA"/>
    <w:rsid w:val="00017D47"/>
    <w:rsid w:val="000204D4"/>
    <w:rsid w:val="000210AD"/>
    <w:rsid w:val="000212B5"/>
    <w:rsid w:val="00022450"/>
    <w:rsid w:val="00022BA1"/>
    <w:rsid w:val="0002497C"/>
    <w:rsid w:val="00024D38"/>
    <w:rsid w:val="00025048"/>
    <w:rsid w:val="00025726"/>
    <w:rsid w:val="000305ED"/>
    <w:rsid w:val="000305FD"/>
    <w:rsid w:val="00032038"/>
    <w:rsid w:val="000320E6"/>
    <w:rsid w:val="00033F2E"/>
    <w:rsid w:val="000341C6"/>
    <w:rsid w:val="00034AD3"/>
    <w:rsid w:val="0003623E"/>
    <w:rsid w:val="000372D1"/>
    <w:rsid w:val="0003768D"/>
    <w:rsid w:val="0004360E"/>
    <w:rsid w:val="000449B4"/>
    <w:rsid w:val="00045904"/>
    <w:rsid w:val="00045BD8"/>
    <w:rsid w:val="00046F79"/>
    <w:rsid w:val="0005002A"/>
    <w:rsid w:val="00051259"/>
    <w:rsid w:val="00051BC8"/>
    <w:rsid w:val="00055372"/>
    <w:rsid w:val="00060529"/>
    <w:rsid w:val="00061942"/>
    <w:rsid w:val="000651E7"/>
    <w:rsid w:val="00072155"/>
    <w:rsid w:val="000750FA"/>
    <w:rsid w:val="000760CB"/>
    <w:rsid w:val="00076F36"/>
    <w:rsid w:val="00077B66"/>
    <w:rsid w:val="00083B79"/>
    <w:rsid w:val="00085594"/>
    <w:rsid w:val="00085920"/>
    <w:rsid w:val="00085D30"/>
    <w:rsid w:val="00085F7E"/>
    <w:rsid w:val="000860B6"/>
    <w:rsid w:val="000878CA"/>
    <w:rsid w:val="00090803"/>
    <w:rsid w:val="00093B35"/>
    <w:rsid w:val="000942FB"/>
    <w:rsid w:val="00094420"/>
    <w:rsid w:val="00096AC2"/>
    <w:rsid w:val="00097605"/>
    <w:rsid w:val="0009782B"/>
    <w:rsid w:val="000A0AD9"/>
    <w:rsid w:val="000A0C16"/>
    <w:rsid w:val="000A0E2F"/>
    <w:rsid w:val="000A1488"/>
    <w:rsid w:val="000A2D12"/>
    <w:rsid w:val="000A336B"/>
    <w:rsid w:val="000A428A"/>
    <w:rsid w:val="000A4761"/>
    <w:rsid w:val="000A4946"/>
    <w:rsid w:val="000A533D"/>
    <w:rsid w:val="000A73B4"/>
    <w:rsid w:val="000A7444"/>
    <w:rsid w:val="000B01D7"/>
    <w:rsid w:val="000B356A"/>
    <w:rsid w:val="000B480B"/>
    <w:rsid w:val="000C2F21"/>
    <w:rsid w:val="000C3E53"/>
    <w:rsid w:val="000C3EB3"/>
    <w:rsid w:val="000D1956"/>
    <w:rsid w:val="000D1BCD"/>
    <w:rsid w:val="000D3BA0"/>
    <w:rsid w:val="000D430D"/>
    <w:rsid w:val="000D663F"/>
    <w:rsid w:val="000D752B"/>
    <w:rsid w:val="000E48F2"/>
    <w:rsid w:val="000F0375"/>
    <w:rsid w:val="000F0644"/>
    <w:rsid w:val="000F194D"/>
    <w:rsid w:val="000F2FC8"/>
    <w:rsid w:val="000F346D"/>
    <w:rsid w:val="000F3AB2"/>
    <w:rsid w:val="000F5F26"/>
    <w:rsid w:val="00102056"/>
    <w:rsid w:val="0010235F"/>
    <w:rsid w:val="001035E0"/>
    <w:rsid w:val="00107661"/>
    <w:rsid w:val="00110E9E"/>
    <w:rsid w:val="001118D1"/>
    <w:rsid w:val="00111DFB"/>
    <w:rsid w:val="00112092"/>
    <w:rsid w:val="00112D1A"/>
    <w:rsid w:val="00113776"/>
    <w:rsid w:val="001141FA"/>
    <w:rsid w:val="00114ECA"/>
    <w:rsid w:val="00120695"/>
    <w:rsid w:val="00122022"/>
    <w:rsid w:val="001237D0"/>
    <w:rsid w:val="001243B5"/>
    <w:rsid w:val="001244E0"/>
    <w:rsid w:val="0012513E"/>
    <w:rsid w:val="00127B9C"/>
    <w:rsid w:val="00127E89"/>
    <w:rsid w:val="001300A4"/>
    <w:rsid w:val="001319B9"/>
    <w:rsid w:val="0013337B"/>
    <w:rsid w:val="001340F2"/>
    <w:rsid w:val="00134700"/>
    <w:rsid w:val="001354EF"/>
    <w:rsid w:val="00135FCC"/>
    <w:rsid w:val="001365A6"/>
    <w:rsid w:val="00137160"/>
    <w:rsid w:val="00137799"/>
    <w:rsid w:val="00137D88"/>
    <w:rsid w:val="00140031"/>
    <w:rsid w:val="001404F1"/>
    <w:rsid w:val="00140590"/>
    <w:rsid w:val="00140B59"/>
    <w:rsid w:val="001415B8"/>
    <w:rsid w:val="001418D2"/>
    <w:rsid w:val="00141E21"/>
    <w:rsid w:val="00141F2C"/>
    <w:rsid w:val="001422F5"/>
    <w:rsid w:val="00142CCE"/>
    <w:rsid w:val="001431F4"/>
    <w:rsid w:val="00144017"/>
    <w:rsid w:val="0014582D"/>
    <w:rsid w:val="001501D8"/>
    <w:rsid w:val="00150568"/>
    <w:rsid w:val="001507E9"/>
    <w:rsid w:val="001530AC"/>
    <w:rsid w:val="00154DDE"/>
    <w:rsid w:val="00155296"/>
    <w:rsid w:val="00156ACD"/>
    <w:rsid w:val="00156C6B"/>
    <w:rsid w:val="0016016A"/>
    <w:rsid w:val="00160917"/>
    <w:rsid w:val="001626C3"/>
    <w:rsid w:val="0016412E"/>
    <w:rsid w:val="00164FE7"/>
    <w:rsid w:val="001670C2"/>
    <w:rsid w:val="00167748"/>
    <w:rsid w:val="00170410"/>
    <w:rsid w:val="00172AB5"/>
    <w:rsid w:val="001734ED"/>
    <w:rsid w:val="00174790"/>
    <w:rsid w:val="00174923"/>
    <w:rsid w:val="00176A9E"/>
    <w:rsid w:val="00177C9D"/>
    <w:rsid w:val="00182E95"/>
    <w:rsid w:val="00184445"/>
    <w:rsid w:val="00184F70"/>
    <w:rsid w:val="001866A1"/>
    <w:rsid w:val="00186EEC"/>
    <w:rsid w:val="00187385"/>
    <w:rsid w:val="001873EA"/>
    <w:rsid w:val="0019234B"/>
    <w:rsid w:val="00192515"/>
    <w:rsid w:val="0019270A"/>
    <w:rsid w:val="00193B5E"/>
    <w:rsid w:val="00193D3A"/>
    <w:rsid w:val="001941B4"/>
    <w:rsid w:val="00194D36"/>
    <w:rsid w:val="001957AC"/>
    <w:rsid w:val="00196FDB"/>
    <w:rsid w:val="0019721C"/>
    <w:rsid w:val="0019723B"/>
    <w:rsid w:val="00197F00"/>
    <w:rsid w:val="001A1FB3"/>
    <w:rsid w:val="001A63C5"/>
    <w:rsid w:val="001A7001"/>
    <w:rsid w:val="001A740A"/>
    <w:rsid w:val="001A7BA3"/>
    <w:rsid w:val="001A7E34"/>
    <w:rsid w:val="001B0C04"/>
    <w:rsid w:val="001B3589"/>
    <w:rsid w:val="001B35A6"/>
    <w:rsid w:val="001B38B6"/>
    <w:rsid w:val="001B65CD"/>
    <w:rsid w:val="001B7C5A"/>
    <w:rsid w:val="001C26EF"/>
    <w:rsid w:val="001C3FF2"/>
    <w:rsid w:val="001C433C"/>
    <w:rsid w:val="001C4C71"/>
    <w:rsid w:val="001C61A6"/>
    <w:rsid w:val="001C791B"/>
    <w:rsid w:val="001D0F9B"/>
    <w:rsid w:val="001D1EE3"/>
    <w:rsid w:val="001D5D0F"/>
    <w:rsid w:val="001D6285"/>
    <w:rsid w:val="001D7A39"/>
    <w:rsid w:val="001E2B9C"/>
    <w:rsid w:val="001E3D58"/>
    <w:rsid w:val="001E4FAD"/>
    <w:rsid w:val="001E5718"/>
    <w:rsid w:val="001E5BFC"/>
    <w:rsid w:val="001F21B5"/>
    <w:rsid w:val="001F2E87"/>
    <w:rsid w:val="001F353A"/>
    <w:rsid w:val="001F3F60"/>
    <w:rsid w:val="001F4C28"/>
    <w:rsid w:val="001F5953"/>
    <w:rsid w:val="001F5FDD"/>
    <w:rsid w:val="001F6A03"/>
    <w:rsid w:val="001F7F37"/>
    <w:rsid w:val="0020274F"/>
    <w:rsid w:val="00203BA2"/>
    <w:rsid w:val="00203DA1"/>
    <w:rsid w:val="00204ACE"/>
    <w:rsid w:val="00205051"/>
    <w:rsid w:val="00206511"/>
    <w:rsid w:val="00207041"/>
    <w:rsid w:val="002108E4"/>
    <w:rsid w:val="00210EA1"/>
    <w:rsid w:val="002110E4"/>
    <w:rsid w:val="00211CA1"/>
    <w:rsid w:val="00211FEE"/>
    <w:rsid w:val="002121BF"/>
    <w:rsid w:val="0021399A"/>
    <w:rsid w:val="00213C0A"/>
    <w:rsid w:val="00216547"/>
    <w:rsid w:val="00217BF2"/>
    <w:rsid w:val="002201E1"/>
    <w:rsid w:val="002225A0"/>
    <w:rsid w:val="00222852"/>
    <w:rsid w:val="0022350B"/>
    <w:rsid w:val="00223B1F"/>
    <w:rsid w:val="00225416"/>
    <w:rsid w:val="00227B62"/>
    <w:rsid w:val="002301ED"/>
    <w:rsid w:val="00230D08"/>
    <w:rsid w:val="002330CD"/>
    <w:rsid w:val="002335E8"/>
    <w:rsid w:val="00235699"/>
    <w:rsid w:val="00236278"/>
    <w:rsid w:val="0024018A"/>
    <w:rsid w:val="002405CC"/>
    <w:rsid w:val="00242770"/>
    <w:rsid w:val="00243425"/>
    <w:rsid w:val="002458E2"/>
    <w:rsid w:val="00246BEF"/>
    <w:rsid w:val="00247DCC"/>
    <w:rsid w:val="00250C7A"/>
    <w:rsid w:val="0025177F"/>
    <w:rsid w:val="00251D9E"/>
    <w:rsid w:val="002528A7"/>
    <w:rsid w:val="00252F18"/>
    <w:rsid w:val="00253671"/>
    <w:rsid w:val="002539B1"/>
    <w:rsid w:val="002543E0"/>
    <w:rsid w:val="00254D49"/>
    <w:rsid w:val="0025506D"/>
    <w:rsid w:val="00256AF3"/>
    <w:rsid w:val="00256F45"/>
    <w:rsid w:val="0025708A"/>
    <w:rsid w:val="0026055C"/>
    <w:rsid w:val="00260A31"/>
    <w:rsid w:val="00263070"/>
    <w:rsid w:val="00263C6D"/>
    <w:rsid w:val="002648C5"/>
    <w:rsid w:val="002657CA"/>
    <w:rsid w:val="00266F4F"/>
    <w:rsid w:val="00267A08"/>
    <w:rsid w:val="00270BF4"/>
    <w:rsid w:val="00271F57"/>
    <w:rsid w:val="00272302"/>
    <w:rsid w:val="002724C4"/>
    <w:rsid w:val="002754DA"/>
    <w:rsid w:val="002764DA"/>
    <w:rsid w:val="0027681F"/>
    <w:rsid w:val="00276E77"/>
    <w:rsid w:val="00276F22"/>
    <w:rsid w:val="0027724E"/>
    <w:rsid w:val="002805C1"/>
    <w:rsid w:val="00281893"/>
    <w:rsid w:val="00281EFE"/>
    <w:rsid w:val="00285865"/>
    <w:rsid w:val="00285CC5"/>
    <w:rsid w:val="00287212"/>
    <w:rsid w:val="00290277"/>
    <w:rsid w:val="00290AF3"/>
    <w:rsid w:val="00293D02"/>
    <w:rsid w:val="00294F36"/>
    <w:rsid w:val="0029524E"/>
    <w:rsid w:val="00295A2D"/>
    <w:rsid w:val="00296298"/>
    <w:rsid w:val="002965B3"/>
    <w:rsid w:val="002970B1"/>
    <w:rsid w:val="002970E8"/>
    <w:rsid w:val="0029789C"/>
    <w:rsid w:val="00297C61"/>
    <w:rsid w:val="002A0177"/>
    <w:rsid w:val="002A12C5"/>
    <w:rsid w:val="002A2336"/>
    <w:rsid w:val="002A3E38"/>
    <w:rsid w:val="002A4B06"/>
    <w:rsid w:val="002B0792"/>
    <w:rsid w:val="002B18A6"/>
    <w:rsid w:val="002B2866"/>
    <w:rsid w:val="002B4DD7"/>
    <w:rsid w:val="002B5793"/>
    <w:rsid w:val="002B6DEA"/>
    <w:rsid w:val="002B7913"/>
    <w:rsid w:val="002B7F04"/>
    <w:rsid w:val="002C376B"/>
    <w:rsid w:val="002C3A48"/>
    <w:rsid w:val="002C3EF0"/>
    <w:rsid w:val="002C4D9D"/>
    <w:rsid w:val="002C6876"/>
    <w:rsid w:val="002C78B9"/>
    <w:rsid w:val="002C7A8D"/>
    <w:rsid w:val="002D082C"/>
    <w:rsid w:val="002D1D61"/>
    <w:rsid w:val="002D2896"/>
    <w:rsid w:val="002D2D51"/>
    <w:rsid w:val="002D3886"/>
    <w:rsid w:val="002D3C44"/>
    <w:rsid w:val="002D66EB"/>
    <w:rsid w:val="002E632C"/>
    <w:rsid w:val="002E75F0"/>
    <w:rsid w:val="002E772D"/>
    <w:rsid w:val="002F1F9D"/>
    <w:rsid w:val="002F4E0B"/>
    <w:rsid w:val="002F5046"/>
    <w:rsid w:val="0030022F"/>
    <w:rsid w:val="00300615"/>
    <w:rsid w:val="0030149E"/>
    <w:rsid w:val="00301876"/>
    <w:rsid w:val="00302EF3"/>
    <w:rsid w:val="00303C01"/>
    <w:rsid w:val="00312E5E"/>
    <w:rsid w:val="00313308"/>
    <w:rsid w:val="00314334"/>
    <w:rsid w:val="00315346"/>
    <w:rsid w:val="0032106B"/>
    <w:rsid w:val="0032475F"/>
    <w:rsid w:val="00326BD3"/>
    <w:rsid w:val="00330858"/>
    <w:rsid w:val="003333DA"/>
    <w:rsid w:val="00334524"/>
    <w:rsid w:val="00334EEF"/>
    <w:rsid w:val="00335B6F"/>
    <w:rsid w:val="00337C95"/>
    <w:rsid w:val="003402DD"/>
    <w:rsid w:val="00341044"/>
    <w:rsid w:val="00341384"/>
    <w:rsid w:val="00342214"/>
    <w:rsid w:val="003423E0"/>
    <w:rsid w:val="00343233"/>
    <w:rsid w:val="00344C53"/>
    <w:rsid w:val="00345CC4"/>
    <w:rsid w:val="00346780"/>
    <w:rsid w:val="003506E1"/>
    <w:rsid w:val="00350BA0"/>
    <w:rsid w:val="003516E7"/>
    <w:rsid w:val="00351995"/>
    <w:rsid w:val="00351D01"/>
    <w:rsid w:val="003539DB"/>
    <w:rsid w:val="003540FE"/>
    <w:rsid w:val="0035414A"/>
    <w:rsid w:val="003545B6"/>
    <w:rsid w:val="0035609B"/>
    <w:rsid w:val="00360564"/>
    <w:rsid w:val="00360B84"/>
    <w:rsid w:val="0036229C"/>
    <w:rsid w:val="00364F54"/>
    <w:rsid w:val="00366046"/>
    <w:rsid w:val="003675A0"/>
    <w:rsid w:val="003678C3"/>
    <w:rsid w:val="00374515"/>
    <w:rsid w:val="00375A15"/>
    <w:rsid w:val="00375EE7"/>
    <w:rsid w:val="003775E4"/>
    <w:rsid w:val="00382652"/>
    <w:rsid w:val="003853F1"/>
    <w:rsid w:val="0038656E"/>
    <w:rsid w:val="0038774C"/>
    <w:rsid w:val="00390EE9"/>
    <w:rsid w:val="00393941"/>
    <w:rsid w:val="00393F73"/>
    <w:rsid w:val="003944C3"/>
    <w:rsid w:val="00394BF9"/>
    <w:rsid w:val="00394CED"/>
    <w:rsid w:val="003955D3"/>
    <w:rsid w:val="00396BEB"/>
    <w:rsid w:val="00396DC6"/>
    <w:rsid w:val="00397E41"/>
    <w:rsid w:val="003A1649"/>
    <w:rsid w:val="003A33F9"/>
    <w:rsid w:val="003A716F"/>
    <w:rsid w:val="003A740A"/>
    <w:rsid w:val="003B049D"/>
    <w:rsid w:val="003B0C96"/>
    <w:rsid w:val="003B4325"/>
    <w:rsid w:val="003B67FF"/>
    <w:rsid w:val="003B6ADD"/>
    <w:rsid w:val="003B7C22"/>
    <w:rsid w:val="003C16CE"/>
    <w:rsid w:val="003C5524"/>
    <w:rsid w:val="003C679B"/>
    <w:rsid w:val="003C7968"/>
    <w:rsid w:val="003D0436"/>
    <w:rsid w:val="003D109A"/>
    <w:rsid w:val="003D26E3"/>
    <w:rsid w:val="003D3359"/>
    <w:rsid w:val="003D58C3"/>
    <w:rsid w:val="003D675A"/>
    <w:rsid w:val="003E4372"/>
    <w:rsid w:val="003E6688"/>
    <w:rsid w:val="003F01C5"/>
    <w:rsid w:val="003F1F87"/>
    <w:rsid w:val="003F3E41"/>
    <w:rsid w:val="003F4805"/>
    <w:rsid w:val="003F6C5E"/>
    <w:rsid w:val="00400A28"/>
    <w:rsid w:val="00400C2D"/>
    <w:rsid w:val="00401BF7"/>
    <w:rsid w:val="00402DFB"/>
    <w:rsid w:val="00404E96"/>
    <w:rsid w:val="0040659D"/>
    <w:rsid w:val="004066E6"/>
    <w:rsid w:val="00406ED2"/>
    <w:rsid w:val="004137E0"/>
    <w:rsid w:val="00413BFA"/>
    <w:rsid w:val="00413CA7"/>
    <w:rsid w:val="00416479"/>
    <w:rsid w:val="0041700B"/>
    <w:rsid w:val="004178A0"/>
    <w:rsid w:val="0042210E"/>
    <w:rsid w:val="00423B8E"/>
    <w:rsid w:val="0042543F"/>
    <w:rsid w:val="004259AA"/>
    <w:rsid w:val="00426FEE"/>
    <w:rsid w:val="00427540"/>
    <w:rsid w:val="00427556"/>
    <w:rsid w:val="004276B8"/>
    <w:rsid w:val="00431A38"/>
    <w:rsid w:val="004327D1"/>
    <w:rsid w:val="00434648"/>
    <w:rsid w:val="00435410"/>
    <w:rsid w:val="00436504"/>
    <w:rsid w:val="004412BC"/>
    <w:rsid w:val="00441751"/>
    <w:rsid w:val="0044267D"/>
    <w:rsid w:val="004432C4"/>
    <w:rsid w:val="004432E2"/>
    <w:rsid w:val="004446C0"/>
    <w:rsid w:val="00445BF6"/>
    <w:rsid w:val="00445CAD"/>
    <w:rsid w:val="0044628C"/>
    <w:rsid w:val="00446406"/>
    <w:rsid w:val="00451D35"/>
    <w:rsid w:val="0045276A"/>
    <w:rsid w:val="004547E8"/>
    <w:rsid w:val="00456F88"/>
    <w:rsid w:val="00457091"/>
    <w:rsid w:val="00457B7C"/>
    <w:rsid w:val="00457BEE"/>
    <w:rsid w:val="00462321"/>
    <w:rsid w:val="0046274C"/>
    <w:rsid w:val="004642E5"/>
    <w:rsid w:val="00466932"/>
    <w:rsid w:val="00466E0B"/>
    <w:rsid w:val="00466E50"/>
    <w:rsid w:val="0047059A"/>
    <w:rsid w:val="00470F33"/>
    <w:rsid w:val="00472B43"/>
    <w:rsid w:val="00474DE8"/>
    <w:rsid w:val="00476CF1"/>
    <w:rsid w:val="00476F38"/>
    <w:rsid w:val="0048170A"/>
    <w:rsid w:val="00481C87"/>
    <w:rsid w:val="00483650"/>
    <w:rsid w:val="0048372B"/>
    <w:rsid w:val="00484D91"/>
    <w:rsid w:val="00484EB8"/>
    <w:rsid w:val="0049151A"/>
    <w:rsid w:val="00491EED"/>
    <w:rsid w:val="004966FF"/>
    <w:rsid w:val="00497DB9"/>
    <w:rsid w:val="004A1C84"/>
    <w:rsid w:val="004A1C92"/>
    <w:rsid w:val="004A43A3"/>
    <w:rsid w:val="004A43DF"/>
    <w:rsid w:val="004A498A"/>
    <w:rsid w:val="004A7CE1"/>
    <w:rsid w:val="004B0EFD"/>
    <w:rsid w:val="004B1448"/>
    <w:rsid w:val="004B1956"/>
    <w:rsid w:val="004B1ADE"/>
    <w:rsid w:val="004B2884"/>
    <w:rsid w:val="004B5D0D"/>
    <w:rsid w:val="004B5E95"/>
    <w:rsid w:val="004C0128"/>
    <w:rsid w:val="004C1470"/>
    <w:rsid w:val="004C2D73"/>
    <w:rsid w:val="004C3A17"/>
    <w:rsid w:val="004C597E"/>
    <w:rsid w:val="004C6C12"/>
    <w:rsid w:val="004C706E"/>
    <w:rsid w:val="004D03C7"/>
    <w:rsid w:val="004D18E8"/>
    <w:rsid w:val="004D34EB"/>
    <w:rsid w:val="004D4172"/>
    <w:rsid w:val="004D4A06"/>
    <w:rsid w:val="004D53E8"/>
    <w:rsid w:val="004D6B95"/>
    <w:rsid w:val="004D71CC"/>
    <w:rsid w:val="004D7822"/>
    <w:rsid w:val="004E3438"/>
    <w:rsid w:val="004E3DBA"/>
    <w:rsid w:val="004E4DE3"/>
    <w:rsid w:val="004E6C1F"/>
    <w:rsid w:val="004E7733"/>
    <w:rsid w:val="004E7A1F"/>
    <w:rsid w:val="004E7F62"/>
    <w:rsid w:val="004F3925"/>
    <w:rsid w:val="004F3DA9"/>
    <w:rsid w:val="004F540A"/>
    <w:rsid w:val="00501B43"/>
    <w:rsid w:val="005028AE"/>
    <w:rsid w:val="005050EA"/>
    <w:rsid w:val="00506B2F"/>
    <w:rsid w:val="005103A7"/>
    <w:rsid w:val="005133BF"/>
    <w:rsid w:val="005169AC"/>
    <w:rsid w:val="00525239"/>
    <w:rsid w:val="00527072"/>
    <w:rsid w:val="005271D8"/>
    <w:rsid w:val="00527C23"/>
    <w:rsid w:val="00530879"/>
    <w:rsid w:val="00530A40"/>
    <w:rsid w:val="005313C1"/>
    <w:rsid w:val="00532908"/>
    <w:rsid w:val="005342B4"/>
    <w:rsid w:val="005374B8"/>
    <w:rsid w:val="00537A7B"/>
    <w:rsid w:val="00537E1C"/>
    <w:rsid w:val="00540B9C"/>
    <w:rsid w:val="00541A95"/>
    <w:rsid w:val="00543014"/>
    <w:rsid w:val="00543C5B"/>
    <w:rsid w:val="0054405D"/>
    <w:rsid w:val="00544F1A"/>
    <w:rsid w:val="0054581F"/>
    <w:rsid w:val="00545D5D"/>
    <w:rsid w:val="00550264"/>
    <w:rsid w:val="00550B21"/>
    <w:rsid w:val="00551404"/>
    <w:rsid w:val="00551688"/>
    <w:rsid w:val="005530F7"/>
    <w:rsid w:val="00553B45"/>
    <w:rsid w:val="005549D6"/>
    <w:rsid w:val="00556B17"/>
    <w:rsid w:val="0055788F"/>
    <w:rsid w:val="005604C3"/>
    <w:rsid w:val="005621E3"/>
    <w:rsid w:val="0056325C"/>
    <w:rsid w:val="00563956"/>
    <w:rsid w:val="00563FA2"/>
    <w:rsid w:val="00565D67"/>
    <w:rsid w:val="005660B5"/>
    <w:rsid w:val="00566755"/>
    <w:rsid w:val="00566C03"/>
    <w:rsid w:val="00567422"/>
    <w:rsid w:val="00571A4F"/>
    <w:rsid w:val="00571DEB"/>
    <w:rsid w:val="00576696"/>
    <w:rsid w:val="00576A77"/>
    <w:rsid w:val="0058005D"/>
    <w:rsid w:val="005811BF"/>
    <w:rsid w:val="005822E5"/>
    <w:rsid w:val="0058534E"/>
    <w:rsid w:val="005868A2"/>
    <w:rsid w:val="00587415"/>
    <w:rsid w:val="005911A5"/>
    <w:rsid w:val="005948A0"/>
    <w:rsid w:val="005A0667"/>
    <w:rsid w:val="005A0DF2"/>
    <w:rsid w:val="005A0F51"/>
    <w:rsid w:val="005A1AF2"/>
    <w:rsid w:val="005A3D7C"/>
    <w:rsid w:val="005A5EDE"/>
    <w:rsid w:val="005B02A9"/>
    <w:rsid w:val="005B579E"/>
    <w:rsid w:val="005B5D60"/>
    <w:rsid w:val="005B718F"/>
    <w:rsid w:val="005C01FB"/>
    <w:rsid w:val="005C0B6C"/>
    <w:rsid w:val="005C0F86"/>
    <w:rsid w:val="005C11E3"/>
    <w:rsid w:val="005C11E9"/>
    <w:rsid w:val="005C16DA"/>
    <w:rsid w:val="005C20B8"/>
    <w:rsid w:val="005C31AC"/>
    <w:rsid w:val="005C3BD0"/>
    <w:rsid w:val="005C6EC2"/>
    <w:rsid w:val="005D6834"/>
    <w:rsid w:val="005E0A83"/>
    <w:rsid w:val="005E199F"/>
    <w:rsid w:val="005E43CC"/>
    <w:rsid w:val="005E6608"/>
    <w:rsid w:val="005E6D25"/>
    <w:rsid w:val="005F41FD"/>
    <w:rsid w:val="005F4756"/>
    <w:rsid w:val="005F4826"/>
    <w:rsid w:val="005F5778"/>
    <w:rsid w:val="005F6447"/>
    <w:rsid w:val="005F754A"/>
    <w:rsid w:val="006027E2"/>
    <w:rsid w:val="00603695"/>
    <w:rsid w:val="0060392D"/>
    <w:rsid w:val="00604458"/>
    <w:rsid w:val="0060485D"/>
    <w:rsid w:val="00604B2F"/>
    <w:rsid w:val="0060550D"/>
    <w:rsid w:val="00607C5E"/>
    <w:rsid w:val="0062010D"/>
    <w:rsid w:val="006205A6"/>
    <w:rsid w:val="006215A5"/>
    <w:rsid w:val="0062369F"/>
    <w:rsid w:val="006237FA"/>
    <w:rsid w:val="00623AF9"/>
    <w:rsid w:val="006245EE"/>
    <w:rsid w:val="00624B6F"/>
    <w:rsid w:val="00625DBF"/>
    <w:rsid w:val="0062664E"/>
    <w:rsid w:val="0063198E"/>
    <w:rsid w:val="00633722"/>
    <w:rsid w:val="00635665"/>
    <w:rsid w:val="00635B54"/>
    <w:rsid w:val="006366F7"/>
    <w:rsid w:val="00644B75"/>
    <w:rsid w:val="006464A0"/>
    <w:rsid w:val="0064695B"/>
    <w:rsid w:val="006469E4"/>
    <w:rsid w:val="00650182"/>
    <w:rsid w:val="00652393"/>
    <w:rsid w:val="00652D7C"/>
    <w:rsid w:val="0065391D"/>
    <w:rsid w:val="006546F8"/>
    <w:rsid w:val="006547D6"/>
    <w:rsid w:val="006549D8"/>
    <w:rsid w:val="0065593C"/>
    <w:rsid w:val="00655984"/>
    <w:rsid w:val="00657338"/>
    <w:rsid w:val="006620FC"/>
    <w:rsid w:val="00662734"/>
    <w:rsid w:val="00663402"/>
    <w:rsid w:val="0066401A"/>
    <w:rsid w:val="0066464C"/>
    <w:rsid w:val="00664CFD"/>
    <w:rsid w:val="006657D8"/>
    <w:rsid w:val="0066605B"/>
    <w:rsid w:val="00666AC5"/>
    <w:rsid w:val="00670001"/>
    <w:rsid w:val="00671292"/>
    <w:rsid w:val="00674655"/>
    <w:rsid w:val="006751F1"/>
    <w:rsid w:val="00676DEF"/>
    <w:rsid w:val="00683046"/>
    <w:rsid w:val="006837B9"/>
    <w:rsid w:val="006857D1"/>
    <w:rsid w:val="00685E53"/>
    <w:rsid w:val="00687304"/>
    <w:rsid w:val="006900A5"/>
    <w:rsid w:val="00690E18"/>
    <w:rsid w:val="00693A73"/>
    <w:rsid w:val="006948E9"/>
    <w:rsid w:val="006A082C"/>
    <w:rsid w:val="006A2B93"/>
    <w:rsid w:val="006A362C"/>
    <w:rsid w:val="006A3B0C"/>
    <w:rsid w:val="006A457F"/>
    <w:rsid w:val="006A4584"/>
    <w:rsid w:val="006A65EE"/>
    <w:rsid w:val="006B0E9F"/>
    <w:rsid w:val="006B151F"/>
    <w:rsid w:val="006B2795"/>
    <w:rsid w:val="006B2F6B"/>
    <w:rsid w:val="006B3E8C"/>
    <w:rsid w:val="006B42E5"/>
    <w:rsid w:val="006B5262"/>
    <w:rsid w:val="006B680A"/>
    <w:rsid w:val="006C075E"/>
    <w:rsid w:val="006C0F21"/>
    <w:rsid w:val="006C2830"/>
    <w:rsid w:val="006C361F"/>
    <w:rsid w:val="006C3682"/>
    <w:rsid w:val="006C454D"/>
    <w:rsid w:val="006C56DC"/>
    <w:rsid w:val="006C69DF"/>
    <w:rsid w:val="006C760F"/>
    <w:rsid w:val="006D0F21"/>
    <w:rsid w:val="006D1551"/>
    <w:rsid w:val="006D1CBA"/>
    <w:rsid w:val="006D22F3"/>
    <w:rsid w:val="006D3E27"/>
    <w:rsid w:val="006D4F41"/>
    <w:rsid w:val="006D5E8C"/>
    <w:rsid w:val="006D6D59"/>
    <w:rsid w:val="006D70FF"/>
    <w:rsid w:val="006E03C3"/>
    <w:rsid w:val="006E0B52"/>
    <w:rsid w:val="006E115D"/>
    <w:rsid w:val="006E3620"/>
    <w:rsid w:val="006E62F6"/>
    <w:rsid w:val="006E648F"/>
    <w:rsid w:val="006F0804"/>
    <w:rsid w:val="006F0B1E"/>
    <w:rsid w:val="006F131D"/>
    <w:rsid w:val="006F18AB"/>
    <w:rsid w:val="006F2231"/>
    <w:rsid w:val="006F325F"/>
    <w:rsid w:val="006F3463"/>
    <w:rsid w:val="006F3477"/>
    <w:rsid w:val="006F52FC"/>
    <w:rsid w:val="006F6402"/>
    <w:rsid w:val="006F6BF7"/>
    <w:rsid w:val="006F72F8"/>
    <w:rsid w:val="00704803"/>
    <w:rsid w:val="00704E59"/>
    <w:rsid w:val="00704ED7"/>
    <w:rsid w:val="00706CD0"/>
    <w:rsid w:val="00710823"/>
    <w:rsid w:val="00712332"/>
    <w:rsid w:val="0071251C"/>
    <w:rsid w:val="00712C97"/>
    <w:rsid w:val="00716BD9"/>
    <w:rsid w:val="00717359"/>
    <w:rsid w:val="00722C66"/>
    <w:rsid w:val="007244FD"/>
    <w:rsid w:val="0072639F"/>
    <w:rsid w:val="00726E01"/>
    <w:rsid w:val="0073273C"/>
    <w:rsid w:val="0073432B"/>
    <w:rsid w:val="00734571"/>
    <w:rsid w:val="0073537F"/>
    <w:rsid w:val="00736754"/>
    <w:rsid w:val="007372DE"/>
    <w:rsid w:val="007424BD"/>
    <w:rsid w:val="00750760"/>
    <w:rsid w:val="007531F3"/>
    <w:rsid w:val="007535AA"/>
    <w:rsid w:val="00753A04"/>
    <w:rsid w:val="00753F0D"/>
    <w:rsid w:val="0075432A"/>
    <w:rsid w:val="00754EBB"/>
    <w:rsid w:val="00755395"/>
    <w:rsid w:val="007556DF"/>
    <w:rsid w:val="007557D8"/>
    <w:rsid w:val="00755ED5"/>
    <w:rsid w:val="007569FC"/>
    <w:rsid w:val="00757943"/>
    <w:rsid w:val="00757D0E"/>
    <w:rsid w:val="00760AFD"/>
    <w:rsid w:val="00762C2C"/>
    <w:rsid w:val="00762E2E"/>
    <w:rsid w:val="007632A2"/>
    <w:rsid w:val="00763644"/>
    <w:rsid w:val="00763959"/>
    <w:rsid w:val="00764310"/>
    <w:rsid w:val="00765D78"/>
    <w:rsid w:val="00766558"/>
    <w:rsid w:val="007667C0"/>
    <w:rsid w:val="0076692D"/>
    <w:rsid w:val="00766F21"/>
    <w:rsid w:val="00767BF4"/>
    <w:rsid w:val="00770859"/>
    <w:rsid w:val="00771BBA"/>
    <w:rsid w:val="00774056"/>
    <w:rsid w:val="007744DA"/>
    <w:rsid w:val="00774CE9"/>
    <w:rsid w:val="007752E4"/>
    <w:rsid w:val="00775511"/>
    <w:rsid w:val="00777E43"/>
    <w:rsid w:val="0078043C"/>
    <w:rsid w:val="00784C4D"/>
    <w:rsid w:val="00785DBE"/>
    <w:rsid w:val="0079062F"/>
    <w:rsid w:val="007910CD"/>
    <w:rsid w:val="0079236B"/>
    <w:rsid w:val="007946FD"/>
    <w:rsid w:val="00795AC2"/>
    <w:rsid w:val="00795F50"/>
    <w:rsid w:val="007972D9"/>
    <w:rsid w:val="00797595"/>
    <w:rsid w:val="007A102E"/>
    <w:rsid w:val="007A12A2"/>
    <w:rsid w:val="007A163A"/>
    <w:rsid w:val="007A2E73"/>
    <w:rsid w:val="007A3477"/>
    <w:rsid w:val="007A5BE4"/>
    <w:rsid w:val="007A7D6C"/>
    <w:rsid w:val="007B0177"/>
    <w:rsid w:val="007B28BD"/>
    <w:rsid w:val="007B3BC3"/>
    <w:rsid w:val="007B3BC5"/>
    <w:rsid w:val="007B55AD"/>
    <w:rsid w:val="007B58B2"/>
    <w:rsid w:val="007B6E5A"/>
    <w:rsid w:val="007B7976"/>
    <w:rsid w:val="007C26B0"/>
    <w:rsid w:val="007C2A9F"/>
    <w:rsid w:val="007C3F72"/>
    <w:rsid w:val="007C60E4"/>
    <w:rsid w:val="007D5B7C"/>
    <w:rsid w:val="007E03AA"/>
    <w:rsid w:val="007E1A64"/>
    <w:rsid w:val="007E4313"/>
    <w:rsid w:val="007E4A71"/>
    <w:rsid w:val="007E4C58"/>
    <w:rsid w:val="007E67A4"/>
    <w:rsid w:val="007E6BCD"/>
    <w:rsid w:val="007F1F4B"/>
    <w:rsid w:val="007F3809"/>
    <w:rsid w:val="007F3C9D"/>
    <w:rsid w:val="007F485C"/>
    <w:rsid w:val="007F6C6A"/>
    <w:rsid w:val="008014C0"/>
    <w:rsid w:val="00801C90"/>
    <w:rsid w:val="00805685"/>
    <w:rsid w:val="00806D22"/>
    <w:rsid w:val="00810C2C"/>
    <w:rsid w:val="00814268"/>
    <w:rsid w:val="00814704"/>
    <w:rsid w:val="00814E3E"/>
    <w:rsid w:val="0081666A"/>
    <w:rsid w:val="00816C98"/>
    <w:rsid w:val="00816EF5"/>
    <w:rsid w:val="00816F21"/>
    <w:rsid w:val="00820390"/>
    <w:rsid w:val="0082060A"/>
    <w:rsid w:val="00821D27"/>
    <w:rsid w:val="00822F13"/>
    <w:rsid w:val="00825715"/>
    <w:rsid w:val="00826B05"/>
    <w:rsid w:val="00827E66"/>
    <w:rsid w:val="008308B3"/>
    <w:rsid w:val="00830E31"/>
    <w:rsid w:val="0083202C"/>
    <w:rsid w:val="00832939"/>
    <w:rsid w:val="00834AEE"/>
    <w:rsid w:val="00834E3D"/>
    <w:rsid w:val="00835B6F"/>
    <w:rsid w:val="00835C90"/>
    <w:rsid w:val="0083766D"/>
    <w:rsid w:val="00837D54"/>
    <w:rsid w:val="00841E8A"/>
    <w:rsid w:val="008444CF"/>
    <w:rsid w:val="00844BF5"/>
    <w:rsid w:val="00845164"/>
    <w:rsid w:val="00845282"/>
    <w:rsid w:val="00846A94"/>
    <w:rsid w:val="008472F3"/>
    <w:rsid w:val="008473C9"/>
    <w:rsid w:val="00852CF6"/>
    <w:rsid w:val="00853B17"/>
    <w:rsid w:val="008547F7"/>
    <w:rsid w:val="00857158"/>
    <w:rsid w:val="008601C5"/>
    <w:rsid w:val="00860CC8"/>
    <w:rsid w:val="00861A67"/>
    <w:rsid w:val="008627D0"/>
    <w:rsid w:val="00862A49"/>
    <w:rsid w:val="008636E2"/>
    <w:rsid w:val="00863CC5"/>
    <w:rsid w:val="00864AF7"/>
    <w:rsid w:val="00865218"/>
    <w:rsid w:val="00865C3B"/>
    <w:rsid w:val="0086653F"/>
    <w:rsid w:val="00870362"/>
    <w:rsid w:val="00872DF0"/>
    <w:rsid w:val="008736EE"/>
    <w:rsid w:val="00875525"/>
    <w:rsid w:val="0088053F"/>
    <w:rsid w:val="0088088D"/>
    <w:rsid w:val="00880B34"/>
    <w:rsid w:val="008810DC"/>
    <w:rsid w:val="0088744D"/>
    <w:rsid w:val="00891712"/>
    <w:rsid w:val="008932D9"/>
    <w:rsid w:val="0089620A"/>
    <w:rsid w:val="00896557"/>
    <w:rsid w:val="0089737D"/>
    <w:rsid w:val="00897A57"/>
    <w:rsid w:val="008A1912"/>
    <w:rsid w:val="008A290F"/>
    <w:rsid w:val="008A2D92"/>
    <w:rsid w:val="008A40C1"/>
    <w:rsid w:val="008A5E32"/>
    <w:rsid w:val="008A61F1"/>
    <w:rsid w:val="008A6D7F"/>
    <w:rsid w:val="008B09D5"/>
    <w:rsid w:val="008B107A"/>
    <w:rsid w:val="008B14DF"/>
    <w:rsid w:val="008B2AA2"/>
    <w:rsid w:val="008B3701"/>
    <w:rsid w:val="008B57DD"/>
    <w:rsid w:val="008B673D"/>
    <w:rsid w:val="008B6A77"/>
    <w:rsid w:val="008B7B4E"/>
    <w:rsid w:val="008C01F7"/>
    <w:rsid w:val="008C0827"/>
    <w:rsid w:val="008C2B59"/>
    <w:rsid w:val="008C369E"/>
    <w:rsid w:val="008C518C"/>
    <w:rsid w:val="008C67B2"/>
    <w:rsid w:val="008D23DA"/>
    <w:rsid w:val="008D240F"/>
    <w:rsid w:val="008D246B"/>
    <w:rsid w:val="008D258B"/>
    <w:rsid w:val="008D2741"/>
    <w:rsid w:val="008D701C"/>
    <w:rsid w:val="008E0286"/>
    <w:rsid w:val="008E0E18"/>
    <w:rsid w:val="008E1A0A"/>
    <w:rsid w:val="008E626B"/>
    <w:rsid w:val="008E75AC"/>
    <w:rsid w:val="008F255D"/>
    <w:rsid w:val="008F3147"/>
    <w:rsid w:val="008F4DBE"/>
    <w:rsid w:val="008F5D44"/>
    <w:rsid w:val="008F6F1A"/>
    <w:rsid w:val="00900B05"/>
    <w:rsid w:val="00902CBF"/>
    <w:rsid w:val="00902D79"/>
    <w:rsid w:val="0090341C"/>
    <w:rsid w:val="009042DF"/>
    <w:rsid w:val="00905511"/>
    <w:rsid w:val="0090620F"/>
    <w:rsid w:val="00907BD5"/>
    <w:rsid w:val="00907E43"/>
    <w:rsid w:val="009119B7"/>
    <w:rsid w:val="00912A8B"/>
    <w:rsid w:val="0091518B"/>
    <w:rsid w:val="00916EAF"/>
    <w:rsid w:val="00917BA8"/>
    <w:rsid w:val="00917C6A"/>
    <w:rsid w:val="009206A3"/>
    <w:rsid w:val="0092111B"/>
    <w:rsid w:val="00922625"/>
    <w:rsid w:val="009242E5"/>
    <w:rsid w:val="009276B9"/>
    <w:rsid w:val="0093105D"/>
    <w:rsid w:val="00932879"/>
    <w:rsid w:val="00933D07"/>
    <w:rsid w:val="00934029"/>
    <w:rsid w:val="0093427D"/>
    <w:rsid w:val="009362A0"/>
    <w:rsid w:val="0093754B"/>
    <w:rsid w:val="00940DF5"/>
    <w:rsid w:val="00940EB0"/>
    <w:rsid w:val="009417BC"/>
    <w:rsid w:val="00942AF0"/>
    <w:rsid w:val="0094576A"/>
    <w:rsid w:val="0094655E"/>
    <w:rsid w:val="00946770"/>
    <w:rsid w:val="00946AD3"/>
    <w:rsid w:val="00947EDE"/>
    <w:rsid w:val="00951EA9"/>
    <w:rsid w:val="00952E05"/>
    <w:rsid w:val="009537BC"/>
    <w:rsid w:val="00954282"/>
    <w:rsid w:val="00955F1C"/>
    <w:rsid w:val="00955FAA"/>
    <w:rsid w:val="00957761"/>
    <w:rsid w:val="009606C2"/>
    <w:rsid w:val="00960BAC"/>
    <w:rsid w:val="00961C82"/>
    <w:rsid w:val="00962C67"/>
    <w:rsid w:val="00964274"/>
    <w:rsid w:val="00964766"/>
    <w:rsid w:val="0096599A"/>
    <w:rsid w:val="00967744"/>
    <w:rsid w:val="00970902"/>
    <w:rsid w:val="00971487"/>
    <w:rsid w:val="00971579"/>
    <w:rsid w:val="009720D7"/>
    <w:rsid w:val="00973406"/>
    <w:rsid w:val="009754C0"/>
    <w:rsid w:val="00976249"/>
    <w:rsid w:val="0097737A"/>
    <w:rsid w:val="009776C9"/>
    <w:rsid w:val="009828D6"/>
    <w:rsid w:val="00983F22"/>
    <w:rsid w:val="0098506B"/>
    <w:rsid w:val="009853CC"/>
    <w:rsid w:val="00986533"/>
    <w:rsid w:val="00987E66"/>
    <w:rsid w:val="009921AE"/>
    <w:rsid w:val="00993408"/>
    <w:rsid w:val="00993E1C"/>
    <w:rsid w:val="00994818"/>
    <w:rsid w:val="00996596"/>
    <w:rsid w:val="009A15CD"/>
    <w:rsid w:val="009A253A"/>
    <w:rsid w:val="009A41F8"/>
    <w:rsid w:val="009B0840"/>
    <w:rsid w:val="009B0DAC"/>
    <w:rsid w:val="009B2648"/>
    <w:rsid w:val="009B337D"/>
    <w:rsid w:val="009B5448"/>
    <w:rsid w:val="009B613D"/>
    <w:rsid w:val="009B7E63"/>
    <w:rsid w:val="009C1B99"/>
    <w:rsid w:val="009C5135"/>
    <w:rsid w:val="009D0A89"/>
    <w:rsid w:val="009D10C1"/>
    <w:rsid w:val="009D161A"/>
    <w:rsid w:val="009D2D97"/>
    <w:rsid w:val="009D2DB2"/>
    <w:rsid w:val="009D5BD9"/>
    <w:rsid w:val="009D7C46"/>
    <w:rsid w:val="009D7F04"/>
    <w:rsid w:val="009E14A9"/>
    <w:rsid w:val="009E1B34"/>
    <w:rsid w:val="009E2756"/>
    <w:rsid w:val="009E55C6"/>
    <w:rsid w:val="009E78B5"/>
    <w:rsid w:val="009F3E59"/>
    <w:rsid w:val="009F4F20"/>
    <w:rsid w:val="009F6BCB"/>
    <w:rsid w:val="009F6E53"/>
    <w:rsid w:val="00A009A0"/>
    <w:rsid w:val="00A02598"/>
    <w:rsid w:val="00A02846"/>
    <w:rsid w:val="00A02E37"/>
    <w:rsid w:val="00A045CB"/>
    <w:rsid w:val="00A047CA"/>
    <w:rsid w:val="00A04862"/>
    <w:rsid w:val="00A0698D"/>
    <w:rsid w:val="00A06F63"/>
    <w:rsid w:val="00A06FE4"/>
    <w:rsid w:val="00A071FB"/>
    <w:rsid w:val="00A0797F"/>
    <w:rsid w:val="00A10E19"/>
    <w:rsid w:val="00A11024"/>
    <w:rsid w:val="00A121F7"/>
    <w:rsid w:val="00A14795"/>
    <w:rsid w:val="00A16052"/>
    <w:rsid w:val="00A1626D"/>
    <w:rsid w:val="00A1698D"/>
    <w:rsid w:val="00A16E24"/>
    <w:rsid w:val="00A17B89"/>
    <w:rsid w:val="00A17C48"/>
    <w:rsid w:val="00A20023"/>
    <w:rsid w:val="00A2024B"/>
    <w:rsid w:val="00A20935"/>
    <w:rsid w:val="00A2105D"/>
    <w:rsid w:val="00A23494"/>
    <w:rsid w:val="00A238A3"/>
    <w:rsid w:val="00A23FBC"/>
    <w:rsid w:val="00A2436F"/>
    <w:rsid w:val="00A27EBD"/>
    <w:rsid w:val="00A3003C"/>
    <w:rsid w:val="00A31A7C"/>
    <w:rsid w:val="00A322B1"/>
    <w:rsid w:val="00A347F7"/>
    <w:rsid w:val="00A34891"/>
    <w:rsid w:val="00A36485"/>
    <w:rsid w:val="00A36C04"/>
    <w:rsid w:val="00A37091"/>
    <w:rsid w:val="00A372DD"/>
    <w:rsid w:val="00A40546"/>
    <w:rsid w:val="00A411F9"/>
    <w:rsid w:val="00A41681"/>
    <w:rsid w:val="00A44B17"/>
    <w:rsid w:val="00A45B0B"/>
    <w:rsid w:val="00A47F8D"/>
    <w:rsid w:val="00A506D2"/>
    <w:rsid w:val="00A516CF"/>
    <w:rsid w:val="00A52513"/>
    <w:rsid w:val="00A54FC4"/>
    <w:rsid w:val="00A550A1"/>
    <w:rsid w:val="00A608D8"/>
    <w:rsid w:val="00A64CFE"/>
    <w:rsid w:val="00A64E58"/>
    <w:rsid w:val="00A67611"/>
    <w:rsid w:val="00A71428"/>
    <w:rsid w:val="00A72253"/>
    <w:rsid w:val="00A73496"/>
    <w:rsid w:val="00A73F14"/>
    <w:rsid w:val="00A744C0"/>
    <w:rsid w:val="00A81A9B"/>
    <w:rsid w:val="00A82FD7"/>
    <w:rsid w:val="00A83FCC"/>
    <w:rsid w:val="00A84356"/>
    <w:rsid w:val="00A84D12"/>
    <w:rsid w:val="00A85141"/>
    <w:rsid w:val="00A85DFF"/>
    <w:rsid w:val="00A86656"/>
    <w:rsid w:val="00A8679C"/>
    <w:rsid w:val="00A86D67"/>
    <w:rsid w:val="00A87879"/>
    <w:rsid w:val="00A900B7"/>
    <w:rsid w:val="00A90CA3"/>
    <w:rsid w:val="00A90EFD"/>
    <w:rsid w:val="00A91F2C"/>
    <w:rsid w:val="00A92CB0"/>
    <w:rsid w:val="00A94048"/>
    <w:rsid w:val="00A97420"/>
    <w:rsid w:val="00AA04AC"/>
    <w:rsid w:val="00AA2FEF"/>
    <w:rsid w:val="00AB07F2"/>
    <w:rsid w:val="00AB0BD2"/>
    <w:rsid w:val="00AB1568"/>
    <w:rsid w:val="00AB1D64"/>
    <w:rsid w:val="00AB3186"/>
    <w:rsid w:val="00AB4EFC"/>
    <w:rsid w:val="00AC143B"/>
    <w:rsid w:val="00AC36EA"/>
    <w:rsid w:val="00AC6991"/>
    <w:rsid w:val="00AC73EB"/>
    <w:rsid w:val="00AC777E"/>
    <w:rsid w:val="00AC7E39"/>
    <w:rsid w:val="00AD0D74"/>
    <w:rsid w:val="00AD1417"/>
    <w:rsid w:val="00AD1899"/>
    <w:rsid w:val="00AD5CBD"/>
    <w:rsid w:val="00AD6A38"/>
    <w:rsid w:val="00AD78C4"/>
    <w:rsid w:val="00AE1898"/>
    <w:rsid w:val="00AE3E3A"/>
    <w:rsid w:val="00AE5AFE"/>
    <w:rsid w:val="00AE6595"/>
    <w:rsid w:val="00AE7477"/>
    <w:rsid w:val="00AE7EA4"/>
    <w:rsid w:val="00AE7F66"/>
    <w:rsid w:val="00AF202F"/>
    <w:rsid w:val="00AF22D2"/>
    <w:rsid w:val="00AF3E14"/>
    <w:rsid w:val="00AF584F"/>
    <w:rsid w:val="00AF65F2"/>
    <w:rsid w:val="00AF6AE7"/>
    <w:rsid w:val="00B006C5"/>
    <w:rsid w:val="00B027D7"/>
    <w:rsid w:val="00B02886"/>
    <w:rsid w:val="00B03D0C"/>
    <w:rsid w:val="00B04105"/>
    <w:rsid w:val="00B05211"/>
    <w:rsid w:val="00B053EB"/>
    <w:rsid w:val="00B06608"/>
    <w:rsid w:val="00B06EF1"/>
    <w:rsid w:val="00B071B2"/>
    <w:rsid w:val="00B11006"/>
    <w:rsid w:val="00B11168"/>
    <w:rsid w:val="00B119F3"/>
    <w:rsid w:val="00B130C3"/>
    <w:rsid w:val="00B1322F"/>
    <w:rsid w:val="00B13D35"/>
    <w:rsid w:val="00B14D98"/>
    <w:rsid w:val="00B1562E"/>
    <w:rsid w:val="00B1574B"/>
    <w:rsid w:val="00B16797"/>
    <w:rsid w:val="00B20E96"/>
    <w:rsid w:val="00B213AA"/>
    <w:rsid w:val="00B21E28"/>
    <w:rsid w:val="00B222AF"/>
    <w:rsid w:val="00B31420"/>
    <w:rsid w:val="00B32270"/>
    <w:rsid w:val="00B331B6"/>
    <w:rsid w:val="00B341B1"/>
    <w:rsid w:val="00B3446D"/>
    <w:rsid w:val="00B34E1B"/>
    <w:rsid w:val="00B37FD8"/>
    <w:rsid w:val="00B4059D"/>
    <w:rsid w:val="00B41AA1"/>
    <w:rsid w:val="00B41AEC"/>
    <w:rsid w:val="00B437C7"/>
    <w:rsid w:val="00B43E73"/>
    <w:rsid w:val="00B45B22"/>
    <w:rsid w:val="00B4614E"/>
    <w:rsid w:val="00B47A25"/>
    <w:rsid w:val="00B50145"/>
    <w:rsid w:val="00B51807"/>
    <w:rsid w:val="00B523A9"/>
    <w:rsid w:val="00B52753"/>
    <w:rsid w:val="00B52A1E"/>
    <w:rsid w:val="00B53758"/>
    <w:rsid w:val="00B557B6"/>
    <w:rsid w:val="00B56A31"/>
    <w:rsid w:val="00B570F6"/>
    <w:rsid w:val="00B57113"/>
    <w:rsid w:val="00B5748D"/>
    <w:rsid w:val="00B622A2"/>
    <w:rsid w:val="00B63167"/>
    <w:rsid w:val="00B635EA"/>
    <w:rsid w:val="00B63C1F"/>
    <w:rsid w:val="00B64364"/>
    <w:rsid w:val="00B65B5F"/>
    <w:rsid w:val="00B704A2"/>
    <w:rsid w:val="00B7193F"/>
    <w:rsid w:val="00B724DF"/>
    <w:rsid w:val="00B729E4"/>
    <w:rsid w:val="00B73362"/>
    <w:rsid w:val="00B7608C"/>
    <w:rsid w:val="00B80282"/>
    <w:rsid w:val="00B8030A"/>
    <w:rsid w:val="00B804BB"/>
    <w:rsid w:val="00B8174C"/>
    <w:rsid w:val="00B81C08"/>
    <w:rsid w:val="00B821E5"/>
    <w:rsid w:val="00B823A0"/>
    <w:rsid w:val="00B82907"/>
    <w:rsid w:val="00B839DE"/>
    <w:rsid w:val="00B859F2"/>
    <w:rsid w:val="00B86B92"/>
    <w:rsid w:val="00B86FAD"/>
    <w:rsid w:val="00B92979"/>
    <w:rsid w:val="00B95C94"/>
    <w:rsid w:val="00B96F6B"/>
    <w:rsid w:val="00BA1044"/>
    <w:rsid w:val="00BA455E"/>
    <w:rsid w:val="00BA47B1"/>
    <w:rsid w:val="00BA495D"/>
    <w:rsid w:val="00BA5D6A"/>
    <w:rsid w:val="00BA6994"/>
    <w:rsid w:val="00BB05D2"/>
    <w:rsid w:val="00BB322D"/>
    <w:rsid w:val="00BB4184"/>
    <w:rsid w:val="00BB42DB"/>
    <w:rsid w:val="00BB49E6"/>
    <w:rsid w:val="00BB588B"/>
    <w:rsid w:val="00BB5D88"/>
    <w:rsid w:val="00BB7580"/>
    <w:rsid w:val="00BC00EE"/>
    <w:rsid w:val="00BC09E2"/>
    <w:rsid w:val="00BC1D22"/>
    <w:rsid w:val="00BC3C64"/>
    <w:rsid w:val="00BC4940"/>
    <w:rsid w:val="00BC796B"/>
    <w:rsid w:val="00BD0502"/>
    <w:rsid w:val="00BD0795"/>
    <w:rsid w:val="00BD1222"/>
    <w:rsid w:val="00BD1C32"/>
    <w:rsid w:val="00BD2AD5"/>
    <w:rsid w:val="00BD49D4"/>
    <w:rsid w:val="00BD5149"/>
    <w:rsid w:val="00BD74A3"/>
    <w:rsid w:val="00BD7A26"/>
    <w:rsid w:val="00BE17D0"/>
    <w:rsid w:val="00BE1999"/>
    <w:rsid w:val="00BE20F3"/>
    <w:rsid w:val="00BE543C"/>
    <w:rsid w:val="00BE5500"/>
    <w:rsid w:val="00BE555D"/>
    <w:rsid w:val="00BE55DB"/>
    <w:rsid w:val="00BE5D0D"/>
    <w:rsid w:val="00BE654C"/>
    <w:rsid w:val="00BE75B4"/>
    <w:rsid w:val="00BF018C"/>
    <w:rsid w:val="00BF123E"/>
    <w:rsid w:val="00BF4052"/>
    <w:rsid w:val="00BF520B"/>
    <w:rsid w:val="00BF7A84"/>
    <w:rsid w:val="00BF7D73"/>
    <w:rsid w:val="00C00FDA"/>
    <w:rsid w:val="00C01344"/>
    <w:rsid w:val="00C02AAC"/>
    <w:rsid w:val="00C0304F"/>
    <w:rsid w:val="00C03FEB"/>
    <w:rsid w:val="00C04962"/>
    <w:rsid w:val="00C04C72"/>
    <w:rsid w:val="00C06879"/>
    <w:rsid w:val="00C06C9A"/>
    <w:rsid w:val="00C06D3B"/>
    <w:rsid w:val="00C07B0B"/>
    <w:rsid w:val="00C105A5"/>
    <w:rsid w:val="00C1071D"/>
    <w:rsid w:val="00C12175"/>
    <w:rsid w:val="00C1265B"/>
    <w:rsid w:val="00C12769"/>
    <w:rsid w:val="00C13038"/>
    <w:rsid w:val="00C145FE"/>
    <w:rsid w:val="00C14C05"/>
    <w:rsid w:val="00C16373"/>
    <w:rsid w:val="00C170FB"/>
    <w:rsid w:val="00C17624"/>
    <w:rsid w:val="00C17DA3"/>
    <w:rsid w:val="00C207B6"/>
    <w:rsid w:val="00C21B36"/>
    <w:rsid w:val="00C225DC"/>
    <w:rsid w:val="00C22AE1"/>
    <w:rsid w:val="00C2305D"/>
    <w:rsid w:val="00C23A38"/>
    <w:rsid w:val="00C24F4D"/>
    <w:rsid w:val="00C269AE"/>
    <w:rsid w:val="00C336E2"/>
    <w:rsid w:val="00C3437B"/>
    <w:rsid w:val="00C34563"/>
    <w:rsid w:val="00C35A66"/>
    <w:rsid w:val="00C36266"/>
    <w:rsid w:val="00C40380"/>
    <w:rsid w:val="00C40911"/>
    <w:rsid w:val="00C43607"/>
    <w:rsid w:val="00C4367B"/>
    <w:rsid w:val="00C43A31"/>
    <w:rsid w:val="00C4436D"/>
    <w:rsid w:val="00C4506D"/>
    <w:rsid w:val="00C464B8"/>
    <w:rsid w:val="00C46E2C"/>
    <w:rsid w:val="00C4726D"/>
    <w:rsid w:val="00C47CC0"/>
    <w:rsid w:val="00C50B48"/>
    <w:rsid w:val="00C52223"/>
    <w:rsid w:val="00C5343F"/>
    <w:rsid w:val="00C536A4"/>
    <w:rsid w:val="00C53C49"/>
    <w:rsid w:val="00C54391"/>
    <w:rsid w:val="00C5572B"/>
    <w:rsid w:val="00C60DD7"/>
    <w:rsid w:val="00C625C9"/>
    <w:rsid w:val="00C648DB"/>
    <w:rsid w:val="00C648EC"/>
    <w:rsid w:val="00C65C9D"/>
    <w:rsid w:val="00C65DAD"/>
    <w:rsid w:val="00C66251"/>
    <w:rsid w:val="00C67374"/>
    <w:rsid w:val="00C716C1"/>
    <w:rsid w:val="00C71A1C"/>
    <w:rsid w:val="00C731FF"/>
    <w:rsid w:val="00C73DAF"/>
    <w:rsid w:val="00C74300"/>
    <w:rsid w:val="00C74750"/>
    <w:rsid w:val="00C74E97"/>
    <w:rsid w:val="00C776AB"/>
    <w:rsid w:val="00C854C3"/>
    <w:rsid w:val="00C86005"/>
    <w:rsid w:val="00C860C5"/>
    <w:rsid w:val="00C864E8"/>
    <w:rsid w:val="00C878EA"/>
    <w:rsid w:val="00C91596"/>
    <w:rsid w:val="00C91FB0"/>
    <w:rsid w:val="00C9225B"/>
    <w:rsid w:val="00C9353E"/>
    <w:rsid w:val="00C95355"/>
    <w:rsid w:val="00C975A8"/>
    <w:rsid w:val="00CA513E"/>
    <w:rsid w:val="00CA6688"/>
    <w:rsid w:val="00CA6836"/>
    <w:rsid w:val="00CB0F50"/>
    <w:rsid w:val="00CB111B"/>
    <w:rsid w:val="00CB17D1"/>
    <w:rsid w:val="00CB4449"/>
    <w:rsid w:val="00CB4C91"/>
    <w:rsid w:val="00CB54B4"/>
    <w:rsid w:val="00CB583C"/>
    <w:rsid w:val="00CB5DF0"/>
    <w:rsid w:val="00CB7348"/>
    <w:rsid w:val="00CC30CB"/>
    <w:rsid w:val="00CC31B9"/>
    <w:rsid w:val="00CC6E33"/>
    <w:rsid w:val="00CD1921"/>
    <w:rsid w:val="00CD4B43"/>
    <w:rsid w:val="00CD4BFF"/>
    <w:rsid w:val="00CD5AEB"/>
    <w:rsid w:val="00CD6622"/>
    <w:rsid w:val="00CD6F94"/>
    <w:rsid w:val="00CE0262"/>
    <w:rsid w:val="00CE0807"/>
    <w:rsid w:val="00CE0916"/>
    <w:rsid w:val="00CE093B"/>
    <w:rsid w:val="00CE1C3C"/>
    <w:rsid w:val="00CE2DD1"/>
    <w:rsid w:val="00CE3838"/>
    <w:rsid w:val="00CE4072"/>
    <w:rsid w:val="00CE43DE"/>
    <w:rsid w:val="00CE528D"/>
    <w:rsid w:val="00CF09D6"/>
    <w:rsid w:val="00CF157D"/>
    <w:rsid w:val="00CF1A02"/>
    <w:rsid w:val="00CF31B3"/>
    <w:rsid w:val="00CF42E9"/>
    <w:rsid w:val="00CF5101"/>
    <w:rsid w:val="00CF5D51"/>
    <w:rsid w:val="00CF6BBB"/>
    <w:rsid w:val="00D01C40"/>
    <w:rsid w:val="00D030F6"/>
    <w:rsid w:val="00D03A90"/>
    <w:rsid w:val="00D03C0A"/>
    <w:rsid w:val="00D03EB2"/>
    <w:rsid w:val="00D04742"/>
    <w:rsid w:val="00D047C0"/>
    <w:rsid w:val="00D04B8E"/>
    <w:rsid w:val="00D05532"/>
    <w:rsid w:val="00D076B1"/>
    <w:rsid w:val="00D07935"/>
    <w:rsid w:val="00D10924"/>
    <w:rsid w:val="00D14252"/>
    <w:rsid w:val="00D155A0"/>
    <w:rsid w:val="00D169DC"/>
    <w:rsid w:val="00D213D0"/>
    <w:rsid w:val="00D23120"/>
    <w:rsid w:val="00D2353F"/>
    <w:rsid w:val="00D24F9E"/>
    <w:rsid w:val="00D25CB9"/>
    <w:rsid w:val="00D25E05"/>
    <w:rsid w:val="00D328C3"/>
    <w:rsid w:val="00D32EA5"/>
    <w:rsid w:val="00D33412"/>
    <w:rsid w:val="00D33D38"/>
    <w:rsid w:val="00D35634"/>
    <w:rsid w:val="00D3624D"/>
    <w:rsid w:val="00D376CE"/>
    <w:rsid w:val="00D43192"/>
    <w:rsid w:val="00D4399C"/>
    <w:rsid w:val="00D43CBE"/>
    <w:rsid w:val="00D43D94"/>
    <w:rsid w:val="00D440E4"/>
    <w:rsid w:val="00D459CA"/>
    <w:rsid w:val="00D46207"/>
    <w:rsid w:val="00D471CB"/>
    <w:rsid w:val="00D50608"/>
    <w:rsid w:val="00D54722"/>
    <w:rsid w:val="00D55346"/>
    <w:rsid w:val="00D60707"/>
    <w:rsid w:val="00D61441"/>
    <w:rsid w:val="00D61694"/>
    <w:rsid w:val="00D62AAD"/>
    <w:rsid w:val="00D64B8D"/>
    <w:rsid w:val="00D659A4"/>
    <w:rsid w:val="00D66464"/>
    <w:rsid w:val="00D709CC"/>
    <w:rsid w:val="00D730E8"/>
    <w:rsid w:val="00D730EF"/>
    <w:rsid w:val="00D731A9"/>
    <w:rsid w:val="00D743E4"/>
    <w:rsid w:val="00D7453E"/>
    <w:rsid w:val="00D81F88"/>
    <w:rsid w:val="00D82A17"/>
    <w:rsid w:val="00D82E73"/>
    <w:rsid w:val="00D83364"/>
    <w:rsid w:val="00D834FF"/>
    <w:rsid w:val="00D837CA"/>
    <w:rsid w:val="00D864A9"/>
    <w:rsid w:val="00D87681"/>
    <w:rsid w:val="00D87D68"/>
    <w:rsid w:val="00D9184F"/>
    <w:rsid w:val="00D91B0F"/>
    <w:rsid w:val="00DA0481"/>
    <w:rsid w:val="00DA0A5A"/>
    <w:rsid w:val="00DA2ABE"/>
    <w:rsid w:val="00DA6CE8"/>
    <w:rsid w:val="00DA7FF7"/>
    <w:rsid w:val="00DB2316"/>
    <w:rsid w:val="00DB3072"/>
    <w:rsid w:val="00DB4788"/>
    <w:rsid w:val="00DB4DDE"/>
    <w:rsid w:val="00DB5452"/>
    <w:rsid w:val="00DB5457"/>
    <w:rsid w:val="00DB6793"/>
    <w:rsid w:val="00DB68AC"/>
    <w:rsid w:val="00DB6BCC"/>
    <w:rsid w:val="00DB6C01"/>
    <w:rsid w:val="00DC1CC9"/>
    <w:rsid w:val="00DC4022"/>
    <w:rsid w:val="00DC523F"/>
    <w:rsid w:val="00DC5E1D"/>
    <w:rsid w:val="00DD11C0"/>
    <w:rsid w:val="00DD2470"/>
    <w:rsid w:val="00DD37DF"/>
    <w:rsid w:val="00DD3C72"/>
    <w:rsid w:val="00DD4909"/>
    <w:rsid w:val="00DD6733"/>
    <w:rsid w:val="00DD6B59"/>
    <w:rsid w:val="00DD707E"/>
    <w:rsid w:val="00DD7496"/>
    <w:rsid w:val="00DDD630"/>
    <w:rsid w:val="00DE0054"/>
    <w:rsid w:val="00DE1DBF"/>
    <w:rsid w:val="00DE23F3"/>
    <w:rsid w:val="00DE41E1"/>
    <w:rsid w:val="00DE527F"/>
    <w:rsid w:val="00DE5D90"/>
    <w:rsid w:val="00DE69E0"/>
    <w:rsid w:val="00DE69FA"/>
    <w:rsid w:val="00DF0342"/>
    <w:rsid w:val="00DF1D2C"/>
    <w:rsid w:val="00DF409F"/>
    <w:rsid w:val="00DF6D23"/>
    <w:rsid w:val="00DF701C"/>
    <w:rsid w:val="00DF773B"/>
    <w:rsid w:val="00E011F0"/>
    <w:rsid w:val="00E032CF"/>
    <w:rsid w:val="00E03F44"/>
    <w:rsid w:val="00E0571D"/>
    <w:rsid w:val="00E0781E"/>
    <w:rsid w:val="00E07BB4"/>
    <w:rsid w:val="00E10AD4"/>
    <w:rsid w:val="00E115DC"/>
    <w:rsid w:val="00E11BE2"/>
    <w:rsid w:val="00E11F7A"/>
    <w:rsid w:val="00E14A41"/>
    <w:rsid w:val="00E15ED6"/>
    <w:rsid w:val="00E16972"/>
    <w:rsid w:val="00E174C8"/>
    <w:rsid w:val="00E176DB"/>
    <w:rsid w:val="00E2028B"/>
    <w:rsid w:val="00E205FD"/>
    <w:rsid w:val="00E20D06"/>
    <w:rsid w:val="00E22483"/>
    <w:rsid w:val="00E24680"/>
    <w:rsid w:val="00E2635F"/>
    <w:rsid w:val="00E27124"/>
    <w:rsid w:val="00E27496"/>
    <w:rsid w:val="00E27807"/>
    <w:rsid w:val="00E27905"/>
    <w:rsid w:val="00E27DDF"/>
    <w:rsid w:val="00E31B7E"/>
    <w:rsid w:val="00E31BDA"/>
    <w:rsid w:val="00E31D9B"/>
    <w:rsid w:val="00E336BF"/>
    <w:rsid w:val="00E3435E"/>
    <w:rsid w:val="00E349FC"/>
    <w:rsid w:val="00E354DE"/>
    <w:rsid w:val="00E3656C"/>
    <w:rsid w:val="00E374EE"/>
    <w:rsid w:val="00E42883"/>
    <w:rsid w:val="00E428D5"/>
    <w:rsid w:val="00E42D13"/>
    <w:rsid w:val="00E42DC7"/>
    <w:rsid w:val="00E470CE"/>
    <w:rsid w:val="00E50486"/>
    <w:rsid w:val="00E51DBA"/>
    <w:rsid w:val="00E52DA0"/>
    <w:rsid w:val="00E5407C"/>
    <w:rsid w:val="00E5516D"/>
    <w:rsid w:val="00E55E50"/>
    <w:rsid w:val="00E566DC"/>
    <w:rsid w:val="00E576B2"/>
    <w:rsid w:val="00E57852"/>
    <w:rsid w:val="00E60155"/>
    <w:rsid w:val="00E63872"/>
    <w:rsid w:val="00E63C5C"/>
    <w:rsid w:val="00E64581"/>
    <w:rsid w:val="00E73996"/>
    <w:rsid w:val="00E73BE4"/>
    <w:rsid w:val="00E73FD7"/>
    <w:rsid w:val="00E806A7"/>
    <w:rsid w:val="00E8577C"/>
    <w:rsid w:val="00E85E2E"/>
    <w:rsid w:val="00E85FFE"/>
    <w:rsid w:val="00E86369"/>
    <w:rsid w:val="00E86C69"/>
    <w:rsid w:val="00E8748D"/>
    <w:rsid w:val="00E87F39"/>
    <w:rsid w:val="00E91D1E"/>
    <w:rsid w:val="00E93028"/>
    <w:rsid w:val="00E94436"/>
    <w:rsid w:val="00E95FEA"/>
    <w:rsid w:val="00E97231"/>
    <w:rsid w:val="00EA01B1"/>
    <w:rsid w:val="00EA025A"/>
    <w:rsid w:val="00EA05A8"/>
    <w:rsid w:val="00EA0642"/>
    <w:rsid w:val="00EA0E6F"/>
    <w:rsid w:val="00EA27EB"/>
    <w:rsid w:val="00EA3CD9"/>
    <w:rsid w:val="00EA3CF6"/>
    <w:rsid w:val="00EA4ADE"/>
    <w:rsid w:val="00EA4BE5"/>
    <w:rsid w:val="00EA6A75"/>
    <w:rsid w:val="00EB030C"/>
    <w:rsid w:val="00EB563F"/>
    <w:rsid w:val="00EB5C53"/>
    <w:rsid w:val="00EC0F80"/>
    <w:rsid w:val="00EC1C7C"/>
    <w:rsid w:val="00EC4130"/>
    <w:rsid w:val="00EC5531"/>
    <w:rsid w:val="00EC5716"/>
    <w:rsid w:val="00EC683E"/>
    <w:rsid w:val="00EC75BC"/>
    <w:rsid w:val="00EC7D8D"/>
    <w:rsid w:val="00ED1025"/>
    <w:rsid w:val="00ED1698"/>
    <w:rsid w:val="00ED2D2B"/>
    <w:rsid w:val="00ED31E4"/>
    <w:rsid w:val="00ED33DF"/>
    <w:rsid w:val="00ED484D"/>
    <w:rsid w:val="00ED7647"/>
    <w:rsid w:val="00EDE1F6"/>
    <w:rsid w:val="00EE1100"/>
    <w:rsid w:val="00EE1D76"/>
    <w:rsid w:val="00EE70CD"/>
    <w:rsid w:val="00EE7255"/>
    <w:rsid w:val="00EE7AD5"/>
    <w:rsid w:val="00EE7AF1"/>
    <w:rsid w:val="00EE7CD8"/>
    <w:rsid w:val="00EE7D72"/>
    <w:rsid w:val="00EF054E"/>
    <w:rsid w:val="00EF226B"/>
    <w:rsid w:val="00EF3ABC"/>
    <w:rsid w:val="00EF469C"/>
    <w:rsid w:val="00EF473A"/>
    <w:rsid w:val="00EF658B"/>
    <w:rsid w:val="00F01EE1"/>
    <w:rsid w:val="00F0359F"/>
    <w:rsid w:val="00F03EB4"/>
    <w:rsid w:val="00F040E7"/>
    <w:rsid w:val="00F04A63"/>
    <w:rsid w:val="00F05716"/>
    <w:rsid w:val="00F12CFA"/>
    <w:rsid w:val="00F1300E"/>
    <w:rsid w:val="00F14152"/>
    <w:rsid w:val="00F14939"/>
    <w:rsid w:val="00F1576A"/>
    <w:rsid w:val="00F16983"/>
    <w:rsid w:val="00F17C5E"/>
    <w:rsid w:val="00F17E17"/>
    <w:rsid w:val="00F242CE"/>
    <w:rsid w:val="00F24623"/>
    <w:rsid w:val="00F270CC"/>
    <w:rsid w:val="00F33C4E"/>
    <w:rsid w:val="00F37A29"/>
    <w:rsid w:val="00F37B94"/>
    <w:rsid w:val="00F402BC"/>
    <w:rsid w:val="00F43B51"/>
    <w:rsid w:val="00F4455A"/>
    <w:rsid w:val="00F45415"/>
    <w:rsid w:val="00F45C66"/>
    <w:rsid w:val="00F47808"/>
    <w:rsid w:val="00F51647"/>
    <w:rsid w:val="00F51D5A"/>
    <w:rsid w:val="00F537D2"/>
    <w:rsid w:val="00F5492A"/>
    <w:rsid w:val="00F56158"/>
    <w:rsid w:val="00F56BF5"/>
    <w:rsid w:val="00F602B2"/>
    <w:rsid w:val="00F60649"/>
    <w:rsid w:val="00F64E71"/>
    <w:rsid w:val="00F65D5B"/>
    <w:rsid w:val="00F67627"/>
    <w:rsid w:val="00F721DE"/>
    <w:rsid w:val="00F7314B"/>
    <w:rsid w:val="00F74A19"/>
    <w:rsid w:val="00F755B4"/>
    <w:rsid w:val="00F766A9"/>
    <w:rsid w:val="00F81EFA"/>
    <w:rsid w:val="00F8316E"/>
    <w:rsid w:val="00F84303"/>
    <w:rsid w:val="00F84756"/>
    <w:rsid w:val="00F8490D"/>
    <w:rsid w:val="00F85864"/>
    <w:rsid w:val="00F878D3"/>
    <w:rsid w:val="00F90A6B"/>
    <w:rsid w:val="00F926BD"/>
    <w:rsid w:val="00F94B4C"/>
    <w:rsid w:val="00F94F85"/>
    <w:rsid w:val="00F94FA9"/>
    <w:rsid w:val="00FA0122"/>
    <w:rsid w:val="00FA11BC"/>
    <w:rsid w:val="00FA207B"/>
    <w:rsid w:val="00FA2105"/>
    <w:rsid w:val="00FA2867"/>
    <w:rsid w:val="00FA4778"/>
    <w:rsid w:val="00FA59B7"/>
    <w:rsid w:val="00FB0997"/>
    <w:rsid w:val="00FB2DD4"/>
    <w:rsid w:val="00FB4EE4"/>
    <w:rsid w:val="00FB698A"/>
    <w:rsid w:val="00FB75BD"/>
    <w:rsid w:val="00FC0166"/>
    <w:rsid w:val="00FC5852"/>
    <w:rsid w:val="00FC7F76"/>
    <w:rsid w:val="00FD1437"/>
    <w:rsid w:val="00FD211C"/>
    <w:rsid w:val="00FD238E"/>
    <w:rsid w:val="00FD390E"/>
    <w:rsid w:val="00FD5734"/>
    <w:rsid w:val="00FD5CB2"/>
    <w:rsid w:val="00FE2E5B"/>
    <w:rsid w:val="00FE3E3A"/>
    <w:rsid w:val="00FE4D17"/>
    <w:rsid w:val="00FE5E45"/>
    <w:rsid w:val="00FE68AF"/>
    <w:rsid w:val="00FE7C3F"/>
    <w:rsid w:val="00FF0255"/>
    <w:rsid w:val="00FF17B6"/>
    <w:rsid w:val="00FF1879"/>
    <w:rsid w:val="00FF58CE"/>
    <w:rsid w:val="00FF6366"/>
    <w:rsid w:val="00FF63CC"/>
    <w:rsid w:val="00FF7455"/>
    <w:rsid w:val="00FF74E8"/>
    <w:rsid w:val="02E16E6C"/>
    <w:rsid w:val="02F74E35"/>
    <w:rsid w:val="0300A4E9"/>
    <w:rsid w:val="0310E50A"/>
    <w:rsid w:val="03227EBC"/>
    <w:rsid w:val="033A30EE"/>
    <w:rsid w:val="0349A1E1"/>
    <w:rsid w:val="03C6941F"/>
    <w:rsid w:val="0444AEB8"/>
    <w:rsid w:val="05E6517B"/>
    <w:rsid w:val="05EEE500"/>
    <w:rsid w:val="060DD83F"/>
    <w:rsid w:val="0640C4E4"/>
    <w:rsid w:val="06A494DA"/>
    <w:rsid w:val="0A08733B"/>
    <w:rsid w:val="0A898A01"/>
    <w:rsid w:val="0B56AA0F"/>
    <w:rsid w:val="0BAF2AA5"/>
    <w:rsid w:val="0E32C4F6"/>
    <w:rsid w:val="0E605427"/>
    <w:rsid w:val="0E7B0ABA"/>
    <w:rsid w:val="0EA6E27D"/>
    <w:rsid w:val="0EA97918"/>
    <w:rsid w:val="0F15FFBB"/>
    <w:rsid w:val="0F1C0880"/>
    <w:rsid w:val="0FEF58C5"/>
    <w:rsid w:val="106183C2"/>
    <w:rsid w:val="1090CEC1"/>
    <w:rsid w:val="11FF253E"/>
    <w:rsid w:val="123B74CB"/>
    <w:rsid w:val="1254AC88"/>
    <w:rsid w:val="12D3215E"/>
    <w:rsid w:val="137CED68"/>
    <w:rsid w:val="13FFBC9D"/>
    <w:rsid w:val="15FFE3A6"/>
    <w:rsid w:val="17297C3E"/>
    <w:rsid w:val="1870141E"/>
    <w:rsid w:val="19079385"/>
    <w:rsid w:val="198C1EAD"/>
    <w:rsid w:val="1A05E922"/>
    <w:rsid w:val="1A6C729F"/>
    <w:rsid w:val="1A715AAB"/>
    <w:rsid w:val="1B3FC69A"/>
    <w:rsid w:val="1BA79ED7"/>
    <w:rsid w:val="1C1EECBA"/>
    <w:rsid w:val="1C8365D5"/>
    <w:rsid w:val="1CD2F0DB"/>
    <w:rsid w:val="1D4EB26D"/>
    <w:rsid w:val="1D5F5AB2"/>
    <w:rsid w:val="1DAD53C2"/>
    <w:rsid w:val="1DC2A7CE"/>
    <w:rsid w:val="1EB2C9DB"/>
    <w:rsid w:val="1F20E55D"/>
    <w:rsid w:val="2039D5CB"/>
    <w:rsid w:val="207649E2"/>
    <w:rsid w:val="207D327C"/>
    <w:rsid w:val="20DDB996"/>
    <w:rsid w:val="2115BB7A"/>
    <w:rsid w:val="214137A4"/>
    <w:rsid w:val="215CECBD"/>
    <w:rsid w:val="21FFD4AB"/>
    <w:rsid w:val="223936F8"/>
    <w:rsid w:val="223D3FB6"/>
    <w:rsid w:val="22ED6D8F"/>
    <w:rsid w:val="237154A4"/>
    <w:rsid w:val="238604E5"/>
    <w:rsid w:val="247C29FD"/>
    <w:rsid w:val="24F85959"/>
    <w:rsid w:val="255D883E"/>
    <w:rsid w:val="25AE8EB6"/>
    <w:rsid w:val="25D10C52"/>
    <w:rsid w:val="26981E0E"/>
    <w:rsid w:val="26B55268"/>
    <w:rsid w:val="27354E66"/>
    <w:rsid w:val="276BE84B"/>
    <w:rsid w:val="27758F1D"/>
    <w:rsid w:val="277C0864"/>
    <w:rsid w:val="278BF55D"/>
    <w:rsid w:val="28D2FFFA"/>
    <w:rsid w:val="2A45A3EF"/>
    <w:rsid w:val="2A45B342"/>
    <w:rsid w:val="2A7FE46B"/>
    <w:rsid w:val="2AD4DA11"/>
    <w:rsid w:val="2AF13545"/>
    <w:rsid w:val="2B0E4614"/>
    <w:rsid w:val="2DCCC655"/>
    <w:rsid w:val="2E0008C3"/>
    <w:rsid w:val="2E1D9121"/>
    <w:rsid w:val="2E36AB42"/>
    <w:rsid w:val="2EAB361E"/>
    <w:rsid w:val="2FB6AD07"/>
    <w:rsid w:val="2FC9F7A5"/>
    <w:rsid w:val="2FDECCC3"/>
    <w:rsid w:val="2FF69294"/>
    <w:rsid w:val="3035D205"/>
    <w:rsid w:val="30E33F43"/>
    <w:rsid w:val="3120CAD6"/>
    <w:rsid w:val="32335490"/>
    <w:rsid w:val="32D6CC8A"/>
    <w:rsid w:val="333B7867"/>
    <w:rsid w:val="33BC16B6"/>
    <w:rsid w:val="342CFE13"/>
    <w:rsid w:val="3445BB50"/>
    <w:rsid w:val="34492136"/>
    <w:rsid w:val="34C217BE"/>
    <w:rsid w:val="3543E5CB"/>
    <w:rsid w:val="35ECC04A"/>
    <w:rsid w:val="362921B4"/>
    <w:rsid w:val="3632828A"/>
    <w:rsid w:val="376FBB68"/>
    <w:rsid w:val="37E3DEB7"/>
    <w:rsid w:val="3892A323"/>
    <w:rsid w:val="39032E41"/>
    <w:rsid w:val="393A41D1"/>
    <w:rsid w:val="3971B4DA"/>
    <w:rsid w:val="397AF6D1"/>
    <w:rsid w:val="399C9B9E"/>
    <w:rsid w:val="39F877E2"/>
    <w:rsid w:val="3A7856C3"/>
    <w:rsid w:val="3ADCF47E"/>
    <w:rsid w:val="3B17DDD6"/>
    <w:rsid w:val="3B728992"/>
    <w:rsid w:val="3BEC3003"/>
    <w:rsid w:val="3C2C756C"/>
    <w:rsid w:val="3C90ABC6"/>
    <w:rsid w:val="3CC0AB34"/>
    <w:rsid w:val="3D697371"/>
    <w:rsid w:val="3DAF3594"/>
    <w:rsid w:val="3F178A83"/>
    <w:rsid w:val="3F4345AE"/>
    <w:rsid w:val="3F6DFEFE"/>
    <w:rsid w:val="3FF6EF66"/>
    <w:rsid w:val="40610688"/>
    <w:rsid w:val="40DDCEC7"/>
    <w:rsid w:val="40E31B76"/>
    <w:rsid w:val="413DA6A8"/>
    <w:rsid w:val="418E6BAC"/>
    <w:rsid w:val="41F4567A"/>
    <w:rsid w:val="423DAFBA"/>
    <w:rsid w:val="43EE8375"/>
    <w:rsid w:val="442CCF29"/>
    <w:rsid w:val="4462742F"/>
    <w:rsid w:val="44954561"/>
    <w:rsid w:val="45F7009B"/>
    <w:rsid w:val="465EA0CD"/>
    <w:rsid w:val="46990A81"/>
    <w:rsid w:val="478E9E50"/>
    <w:rsid w:val="47AB4A67"/>
    <w:rsid w:val="47B6DB22"/>
    <w:rsid w:val="47E4A84E"/>
    <w:rsid w:val="4869B0A2"/>
    <w:rsid w:val="48BABF15"/>
    <w:rsid w:val="4B97A98A"/>
    <w:rsid w:val="4C25FE65"/>
    <w:rsid w:val="4D42D7F0"/>
    <w:rsid w:val="4D767C94"/>
    <w:rsid w:val="4E4F1387"/>
    <w:rsid w:val="4E694FC7"/>
    <w:rsid w:val="4EC87A6D"/>
    <w:rsid w:val="4F245923"/>
    <w:rsid w:val="4F3B7D64"/>
    <w:rsid w:val="4FFEB04D"/>
    <w:rsid w:val="50F304A6"/>
    <w:rsid w:val="5138C268"/>
    <w:rsid w:val="518A7E8B"/>
    <w:rsid w:val="51FF6BCC"/>
    <w:rsid w:val="5207097B"/>
    <w:rsid w:val="523EF414"/>
    <w:rsid w:val="52A97A5A"/>
    <w:rsid w:val="52AE850D"/>
    <w:rsid w:val="53126800"/>
    <w:rsid w:val="533D3D2E"/>
    <w:rsid w:val="53BD7764"/>
    <w:rsid w:val="543E85D2"/>
    <w:rsid w:val="5444ED6D"/>
    <w:rsid w:val="548B8790"/>
    <w:rsid w:val="549ECA8B"/>
    <w:rsid w:val="5557CEBF"/>
    <w:rsid w:val="55F93FCC"/>
    <w:rsid w:val="56615590"/>
    <w:rsid w:val="56D3C2E1"/>
    <w:rsid w:val="57348BF9"/>
    <w:rsid w:val="57444FBA"/>
    <w:rsid w:val="57634201"/>
    <w:rsid w:val="582ADE3A"/>
    <w:rsid w:val="58E22CD4"/>
    <w:rsid w:val="5959332A"/>
    <w:rsid w:val="5965FBC3"/>
    <w:rsid w:val="5B135E25"/>
    <w:rsid w:val="5C50A339"/>
    <w:rsid w:val="5C6FE049"/>
    <w:rsid w:val="5C9049A0"/>
    <w:rsid w:val="5CDC20D0"/>
    <w:rsid w:val="5D401DBD"/>
    <w:rsid w:val="5D841ED4"/>
    <w:rsid w:val="5D9AEAD0"/>
    <w:rsid w:val="5DF99C05"/>
    <w:rsid w:val="5E80CDC6"/>
    <w:rsid w:val="5F48A306"/>
    <w:rsid w:val="61F14F77"/>
    <w:rsid w:val="6207AD02"/>
    <w:rsid w:val="621C8683"/>
    <w:rsid w:val="62326D67"/>
    <w:rsid w:val="6268F9E8"/>
    <w:rsid w:val="62B5C700"/>
    <w:rsid w:val="6302C6EF"/>
    <w:rsid w:val="63479B72"/>
    <w:rsid w:val="636B5010"/>
    <w:rsid w:val="6380B163"/>
    <w:rsid w:val="63C0728A"/>
    <w:rsid w:val="63DAA7B6"/>
    <w:rsid w:val="645FC617"/>
    <w:rsid w:val="64EC47E0"/>
    <w:rsid w:val="65DB3229"/>
    <w:rsid w:val="670251AD"/>
    <w:rsid w:val="67C770A5"/>
    <w:rsid w:val="6901BA96"/>
    <w:rsid w:val="691CA7FB"/>
    <w:rsid w:val="6963EEDA"/>
    <w:rsid w:val="69948840"/>
    <w:rsid w:val="6A244F44"/>
    <w:rsid w:val="6A3A2EE8"/>
    <w:rsid w:val="6AEB8853"/>
    <w:rsid w:val="6AEF5999"/>
    <w:rsid w:val="6B06AA7F"/>
    <w:rsid w:val="6B16327C"/>
    <w:rsid w:val="6B25E61E"/>
    <w:rsid w:val="6C0F5F63"/>
    <w:rsid w:val="6CD3CA2B"/>
    <w:rsid w:val="6D206EAB"/>
    <w:rsid w:val="6DA375C4"/>
    <w:rsid w:val="6DE6D1F8"/>
    <w:rsid w:val="6F2A5322"/>
    <w:rsid w:val="6F341208"/>
    <w:rsid w:val="700E764F"/>
    <w:rsid w:val="706FF998"/>
    <w:rsid w:val="708DCDBE"/>
    <w:rsid w:val="70E8CDB7"/>
    <w:rsid w:val="71248BA1"/>
    <w:rsid w:val="718BBF43"/>
    <w:rsid w:val="72EB53CE"/>
    <w:rsid w:val="73658F77"/>
    <w:rsid w:val="7419FC14"/>
    <w:rsid w:val="74560D23"/>
    <w:rsid w:val="748E4E4B"/>
    <w:rsid w:val="74E17961"/>
    <w:rsid w:val="74EA09EE"/>
    <w:rsid w:val="752E38E2"/>
    <w:rsid w:val="756E643D"/>
    <w:rsid w:val="7658994F"/>
    <w:rsid w:val="76E5CA99"/>
    <w:rsid w:val="77155A6A"/>
    <w:rsid w:val="77717B57"/>
    <w:rsid w:val="781323BA"/>
    <w:rsid w:val="78B3255B"/>
    <w:rsid w:val="79131FEE"/>
    <w:rsid w:val="797AEA56"/>
    <w:rsid w:val="79CC6325"/>
    <w:rsid w:val="79ED0117"/>
    <w:rsid w:val="7B45C31A"/>
    <w:rsid w:val="7BF5A5CF"/>
    <w:rsid w:val="7C7ED021"/>
    <w:rsid w:val="7D277264"/>
    <w:rsid w:val="7D44AD18"/>
    <w:rsid w:val="7DA07934"/>
    <w:rsid w:val="7DF39D15"/>
    <w:rsid w:val="7DF94889"/>
    <w:rsid w:val="7DFDB0EA"/>
    <w:rsid w:val="7E0346B1"/>
    <w:rsid w:val="7E2025F4"/>
    <w:rsid w:val="7E369379"/>
    <w:rsid w:val="7EF59FFA"/>
    <w:rsid w:val="7F3418A3"/>
    <w:rsid w:val="7F4D420C"/>
    <w:rsid w:val="7F919C49"/>
    <w:rsid w:val="7FA15F7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369E6"/>
  <w15:chartTrackingRefBased/>
  <w15:docId w15:val="{68E5EB12-CD9F-7844-A2CB-67D7AAD8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T Commons" w:eastAsiaTheme="minorHAnsi" w:hAnsi="TT Commons" w:cs="Times New Roman (Hoofdtekst CS)"/>
        <w:color w:val="1102A3" w:themeColor="text1"/>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6"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6052"/>
    <w:rPr>
      <w:color w:val="000000"/>
      <w:sz w:val="20"/>
    </w:rPr>
  </w:style>
  <w:style w:type="paragraph" w:styleId="Kop1">
    <w:name w:val="heading 1"/>
    <w:basedOn w:val="Standaard"/>
    <w:next w:val="Standaard"/>
    <w:link w:val="Kop1Char"/>
    <w:uiPriority w:val="9"/>
    <w:qFormat/>
    <w:rsid w:val="002B5793"/>
    <w:pPr>
      <w:keepNext/>
      <w:keepLines/>
      <w:spacing w:before="360" w:after="80"/>
      <w:outlineLvl w:val="0"/>
    </w:pPr>
    <w:rPr>
      <w:rFonts w:asciiTheme="majorHAnsi" w:eastAsiaTheme="minorEastAsia" w:hAnsiTheme="majorHAnsi" w:cstheme="majorEastAsia"/>
      <w:color w:val="0041EA" w:themeColor="accent5" w:themeShade="BF"/>
      <w:sz w:val="40"/>
      <w:szCs w:val="40"/>
    </w:rPr>
  </w:style>
  <w:style w:type="paragraph" w:styleId="Kop2">
    <w:name w:val="heading 2"/>
    <w:basedOn w:val="Standaard"/>
    <w:next w:val="Standaard"/>
    <w:link w:val="Kop2Char"/>
    <w:uiPriority w:val="9"/>
    <w:unhideWhenUsed/>
    <w:qFormat/>
    <w:rsid w:val="002B5793"/>
    <w:pPr>
      <w:keepNext/>
      <w:keepLines/>
      <w:spacing w:before="160" w:after="80"/>
      <w:outlineLvl w:val="1"/>
    </w:pPr>
    <w:rPr>
      <w:rFonts w:asciiTheme="majorHAnsi" w:eastAsiaTheme="minorEastAsia" w:hAnsiTheme="majorHAnsi" w:cstheme="majorEastAsia"/>
      <w:color w:val="0041EA" w:themeColor="accent5" w:themeShade="BF"/>
      <w:sz w:val="32"/>
      <w:szCs w:val="32"/>
    </w:rPr>
  </w:style>
  <w:style w:type="paragraph" w:styleId="Kop3">
    <w:name w:val="heading 3"/>
    <w:basedOn w:val="Standaard"/>
    <w:next w:val="Standaard"/>
    <w:uiPriority w:val="9"/>
    <w:unhideWhenUsed/>
    <w:qFormat/>
    <w:rsid w:val="7658994F"/>
    <w:pPr>
      <w:keepNext/>
      <w:keepLines/>
      <w:spacing w:before="160" w:after="80"/>
      <w:outlineLvl w:val="2"/>
    </w:pPr>
    <w:rPr>
      <w:rFonts w:eastAsiaTheme="minorEastAsia" w:cstheme="majorEastAsia"/>
      <w:color w:val="0041EA" w:themeColor="accent5"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kop">
    <w:name w:val="Hoofdkop"/>
    <w:basedOn w:val="Standaard"/>
    <w:autoRedefine/>
    <w:qFormat/>
    <w:rsid w:val="0005002A"/>
    <w:pPr>
      <w:spacing w:line="276" w:lineRule="auto"/>
    </w:pPr>
    <w:rPr>
      <w:rFonts w:ascii="TT Commons DemiBold" w:hAnsi="TT Commons DemiBold"/>
      <w:b/>
      <w:bCs/>
      <w:color w:val="1102A3"/>
      <w:sz w:val="32"/>
      <w:szCs w:val="32"/>
    </w:rPr>
  </w:style>
  <w:style w:type="paragraph" w:customStyle="1" w:styleId="Subkop">
    <w:name w:val="Subkop"/>
    <w:basedOn w:val="Standaard"/>
    <w:autoRedefine/>
    <w:qFormat/>
    <w:rsid w:val="004B5D0D"/>
    <w:pPr>
      <w:spacing w:line="276" w:lineRule="auto"/>
      <w:ind w:left="360" w:hanging="360"/>
    </w:pPr>
    <w:rPr>
      <w:b/>
      <w:color w:val="1102A3" w:themeColor="text1"/>
    </w:rPr>
  </w:style>
  <w:style w:type="paragraph" w:styleId="Voettekst">
    <w:name w:val="footer"/>
    <w:basedOn w:val="Standaard"/>
    <w:link w:val="VoettekstChar"/>
    <w:autoRedefine/>
    <w:uiPriority w:val="99"/>
    <w:unhideWhenUsed/>
    <w:qFormat/>
    <w:rsid w:val="000A0AD9"/>
    <w:pPr>
      <w:tabs>
        <w:tab w:val="center" w:pos="4536"/>
        <w:tab w:val="right" w:pos="9072"/>
      </w:tabs>
      <w:ind w:right="360"/>
    </w:pPr>
    <w:rPr>
      <w:rFonts w:asciiTheme="majorHAnsi" w:hAnsiTheme="majorHAnsi" w:cstheme="majorHAnsi"/>
      <w:sz w:val="18"/>
      <w:szCs w:val="18"/>
    </w:rPr>
  </w:style>
  <w:style w:type="character" w:customStyle="1" w:styleId="VoettekstChar">
    <w:name w:val="Voettekst Char"/>
    <w:basedOn w:val="Standaardalinea-lettertype"/>
    <w:link w:val="Voettekst"/>
    <w:uiPriority w:val="99"/>
    <w:rsid w:val="000A0AD9"/>
    <w:rPr>
      <w:rFonts w:asciiTheme="majorHAnsi" w:hAnsiTheme="majorHAnsi" w:cstheme="majorHAnsi"/>
      <w:color w:val="000000"/>
      <w:sz w:val="18"/>
      <w:szCs w:val="18"/>
    </w:rPr>
  </w:style>
  <w:style w:type="paragraph" w:styleId="Voetnoottekst">
    <w:name w:val="footnote text"/>
    <w:basedOn w:val="Standaard"/>
    <w:link w:val="VoetnoottekstChar"/>
    <w:autoRedefine/>
    <w:uiPriority w:val="99"/>
    <w:semiHidden/>
    <w:unhideWhenUsed/>
    <w:qFormat/>
    <w:rsid w:val="00B51807"/>
    <w:rPr>
      <w:rFonts w:cs="Times New Roman"/>
      <w:b/>
      <w:color w:val="auto"/>
      <w:sz w:val="16"/>
      <w:szCs w:val="20"/>
    </w:rPr>
  </w:style>
  <w:style w:type="character" w:customStyle="1" w:styleId="VoetnoottekstChar">
    <w:name w:val="Voetnoottekst Char"/>
    <w:basedOn w:val="Standaardalinea-lettertype"/>
    <w:link w:val="Voetnoottekst"/>
    <w:uiPriority w:val="99"/>
    <w:semiHidden/>
    <w:rsid w:val="00B51807"/>
    <w:rPr>
      <w:rFonts w:ascii="TT Commons" w:hAnsi="TT Commons" w:cs="Times New Roman"/>
      <w:sz w:val="16"/>
      <w:szCs w:val="20"/>
    </w:rPr>
  </w:style>
  <w:style w:type="table" w:customStyle="1" w:styleId="Nuovotabel7kol">
    <w:name w:val="Nuovo tabel 7 kol"/>
    <w:basedOn w:val="Onopgemaaktetabel2"/>
    <w:uiPriority w:val="99"/>
    <w:rsid w:val="00B51807"/>
    <w:rPr>
      <w:color w:val="auto"/>
      <w:sz w:val="18"/>
      <w:szCs w:val="20"/>
      <w:lang w:val="en-US" w:eastAsia="nl-NL"/>
    </w:rPr>
    <w:tblPr>
      <w:tblBorders>
        <w:top w:val="single" w:sz="2" w:space="0" w:color="0E498D"/>
        <w:bottom w:val="single" w:sz="2" w:space="0" w:color="0E498D"/>
      </w:tblBorders>
    </w:tblPr>
    <w:tcPr>
      <w:shd w:val="clear" w:color="auto" w:fill="auto"/>
      <w:tcMar>
        <w:left w:w="0" w:type="dxa"/>
        <w:right w:w="0" w:type="dxa"/>
      </w:tcMar>
    </w:tcPr>
    <w:tblStylePr w:type="firstRow">
      <w:rPr>
        <w:b/>
        <w:bCs/>
      </w:rPr>
      <w:tblPr/>
      <w:tcPr>
        <w:tcBorders>
          <w:bottom w:val="single" w:sz="4" w:space="0" w:color="6253FD" w:themeColor="text1" w:themeTint="80"/>
        </w:tcBorders>
      </w:tcPr>
    </w:tblStylePr>
    <w:tblStylePr w:type="lastRow">
      <w:rPr>
        <w:b/>
        <w:bCs/>
      </w:rPr>
      <w:tblPr/>
      <w:tcPr>
        <w:tcBorders>
          <w:top w:val="single" w:sz="4" w:space="0" w:color="6253FD" w:themeColor="text1" w:themeTint="80"/>
        </w:tcBorders>
      </w:tcPr>
    </w:tblStylePr>
    <w:tblStylePr w:type="firstCol">
      <w:rPr>
        <w:b/>
        <w:bCs/>
      </w:rPr>
    </w:tblStylePr>
    <w:tblStylePr w:type="lastCol">
      <w:rPr>
        <w:b/>
        <w:bCs/>
      </w:rPr>
    </w:tblStylePr>
    <w:tblStylePr w:type="band1Vert">
      <w:tblPr/>
      <w:tcPr>
        <w:tcBorders>
          <w:left w:val="single" w:sz="4" w:space="0" w:color="6253FD" w:themeColor="text1" w:themeTint="80"/>
          <w:right w:val="single" w:sz="4" w:space="0" w:color="6253FD" w:themeColor="text1" w:themeTint="80"/>
        </w:tcBorders>
      </w:tcPr>
    </w:tblStylePr>
    <w:tblStylePr w:type="band2Vert">
      <w:tblPr/>
      <w:tcPr>
        <w:tcBorders>
          <w:left w:val="single" w:sz="4" w:space="0" w:color="6253FD" w:themeColor="text1" w:themeTint="80"/>
          <w:right w:val="single" w:sz="4" w:space="0" w:color="6253FD" w:themeColor="text1" w:themeTint="80"/>
        </w:tcBorders>
      </w:tcPr>
    </w:tblStylePr>
    <w:tblStylePr w:type="band1Horz">
      <w:tblPr/>
      <w:tcPr>
        <w:tcBorders>
          <w:top w:val="single" w:sz="4" w:space="0" w:color="6253FD" w:themeColor="text1" w:themeTint="80"/>
          <w:bottom w:val="single" w:sz="4" w:space="0" w:color="6253FD" w:themeColor="text1" w:themeTint="80"/>
        </w:tcBorders>
      </w:tcPr>
    </w:tblStylePr>
  </w:style>
  <w:style w:type="table" w:styleId="Onopgemaaktetabel2">
    <w:name w:val="Plain Table 2"/>
    <w:basedOn w:val="Standaardtabel"/>
    <w:uiPriority w:val="42"/>
    <w:rsid w:val="00B51807"/>
    <w:tblPr>
      <w:tblStyleRowBandSize w:val="1"/>
      <w:tblStyleColBandSize w:val="1"/>
      <w:tblBorders>
        <w:top w:val="single" w:sz="4" w:space="0" w:color="6253FD" w:themeColor="text1" w:themeTint="80"/>
        <w:bottom w:val="single" w:sz="4" w:space="0" w:color="6253FD" w:themeColor="text1" w:themeTint="80"/>
      </w:tblBorders>
    </w:tblPr>
    <w:tblStylePr w:type="firstRow">
      <w:rPr>
        <w:b/>
        <w:bCs/>
      </w:rPr>
      <w:tblPr/>
      <w:tcPr>
        <w:tcBorders>
          <w:bottom w:val="single" w:sz="4" w:space="0" w:color="6253FD" w:themeColor="text1" w:themeTint="80"/>
        </w:tcBorders>
      </w:tcPr>
    </w:tblStylePr>
    <w:tblStylePr w:type="lastRow">
      <w:rPr>
        <w:b/>
        <w:bCs/>
      </w:rPr>
      <w:tblPr/>
      <w:tcPr>
        <w:tcBorders>
          <w:top w:val="single" w:sz="4" w:space="0" w:color="6253FD" w:themeColor="text1" w:themeTint="80"/>
        </w:tcBorders>
      </w:tcPr>
    </w:tblStylePr>
    <w:tblStylePr w:type="firstCol">
      <w:rPr>
        <w:b/>
        <w:bCs/>
      </w:rPr>
    </w:tblStylePr>
    <w:tblStylePr w:type="lastCol">
      <w:rPr>
        <w:b/>
        <w:bCs/>
      </w:rPr>
    </w:tblStylePr>
    <w:tblStylePr w:type="band1Vert">
      <w:tblPr/>
      <w:tcPr>
        <w:tcBorders>
          <w:left w:val="single" w:sz="4" w:space="0" w:color="6253FD" w:themeColor="text1" w:themeTint="80"/>
          <w:right w:val="single" w:sz="4" w:space="0" w:color="6253FD" w:themeColor="text1" w:themeTint="80"/>
        </w:tcBorders>
      </w:tcPr>
    </w:tblStylePr>
    <w:tblStylePr w:type="band2Vert">
      <w:tblPr/>
      <w:tcPr>
        <w:tcBorders>
          <w:left w:val="single" w:sz="4" w:space="0" w:color="6253FD" w:themeColor="text1" w:themeTint="80"/>
          <w:right w:val="single" w:sz="4" w:space="0" w:color="6253FD" w:themeColor="text1" w:themeTint="80"/>
        </w:tcBorders>
      </w:tcPr>
    </w:tblStylePr>
    <w:tblStylePr w:type="band1Horz">
      <w:tblPr/>
      <w:tcPr>
        <w:tcBorders>
          <w:top w:val="single" w:sz="4" w:space="0" w:color="6253FD" w:themeColor="text1" w:themeTint="80"/>
          <w:bottom w:val="single" w:sz="4" w:space="0" w:color="6253FD" w:themeColor="text1" w:themeTint="80"/>
        </w:tcBorders>
      </w:tcPr>
    </w:tblStylePr>
  </w:style>
  <w:style w:type="paragraph" w:styleId="Koptekst">
    <w:name w:val="header"/>
    <w:basedOn w:val="Standaard"/>
    <w:link w:val="KoptekstChar"/>
    <w:uiPriority w:val="99"/>
    <w:unhideWhenUsed/>
    <w:rsid w:val="00A550A1"/>
    <w:pPr>
      <w:tabs>
        <w:tab w:val="center" w:pos="4536"/>
        <w:tab w:val="right" w:pos="9072"/>
      </w:tabs>
    </w:pPr>
  </w:style>
  <w:style w:type="character" w:customStyle="1" w:styleId="KoptekstChar">
    <w:name w:val="Koptekst Char"/>
    <w:basedOn w:val="Standaardalinea-lettertype"/>
    <w:link w:val="Koptekst"/>
    <w:uiPriority w:val="99"/>
    <w:rsid w:val="00A550A1"/>
    <w:rPr>
      <w:rFonts w:ascii="Lato" w:hAnsi="Lato" w:cs="Times New Roman (Hoofdtekst CS)"/>
      <w:color w:val="1102A3" w:themeColor="text1"/>
    </w:rPr>
  </w:style>
  <w:style w:type="character" w:styleId="Hyperlink">
    <w:name w:val="Hyperlink"/>
    <w:basedOn w:val="Standaardalinea-lettertype"/>
    <w:uiPriority w:val="99"/>
    <w:unhideWhenUsed/>
    <w:rsid w:val="00652393"/>
    <w:rPr>
      <w:color w:val="89AAFF" w:themeColor="hyperlink"/>
      <w:u w:val="single"/>
    </w:rPr>
  </w:style>
  <w:style w:type="character" w:styleId="Onopgelostemelding">
    <w:name w:val="Unresolved Mention"/>
    <w:basedOn w:val="Standaardalinea-lettertype"/>
    <w:uiPriority w:val="99"/>
    <w:semiHidden/>
    <w:unhideWhenUsed/>
    <w:rsid w:val="00652393"/>
    <w:rPr>
      <w:color w:val="605E5C"/>
      <w:shd w:val="clear" w:color="auto" w:fill="E1DFDD"/>
    </w:rPr>
  </w:style>
  <w:style w:type="paragraph" w:customStyle="1" w:styleId="Adres">
    <w:name w:val="Adres"/>
    <w:basedOn w:val="Standaard"/>
    <w:uiPriority w:val="4"/>
    <w:rsid w:val="007B3BC3"/>
    <w:rPr>
      <w:rFonts w:ascii="Tahoma" w:eastAsia="Times New Roman" w:hAnsi="Tahoma" w:cs="Tahoma"/>
      <w:color w:val="auto"/>
      <w:szCs w:val="22"/>
    </w:rPr>
  </w:style>
  <w:style w:type="paragraph" w:styleId="Datum">
    <w:name w:val="Date"/>
    <w:basedOn w:val="Standaard"/>
    <w:next w:val="Aanhef"/>
    <w:link w:val="DatumChar"/>
    <w:uiPriority w:val="4"/>
    <w:rsid w:val="007B3BC3"/>
    <w:pPr>
      <w:spacing w:before="240" w:after="240" w:line="276" w:lineRule="auto"/>
    </w:pPr>
    <w:rPr>
      <w:rFonts w:ascii="Tahoma" w:eastAsia="Times New Roman" w:hAnsi="Tahoma" w:cs="Tahoma"/>
      <w:color w:val="auto"/>
      <w:szCs w:val="22"/>
    </w:rPr>
  </w:style>
  <w:style w:type="character" w:customStyle="1" w:styleId="DatumChar">
    <w:name w:val="Datum Char"/>
    <w:basedOn w:val="Standaardalinea-lettertype"/>
    <w:link w:val="Datum"/>
    <w:uiPriority w:val="4"/>
    <w:rsid w:val="007B3BC3"/>
    <w:rPr>
      <w:rFonts w:ascii="Tahoma" w:eastAsia="Times New Roman" w:hAnsi="Tahoma" w:cs="Tahoma"/>
      <w:color w:val="auto"/>
      <w:sz w:val="22"/>
      <w:szCs w:val="22"/>
    </w:rPr>
  </w:style>
  <w:style w:type="paragraph" w:styleId="Aanhef">
    <w:name w:val="Salutation"/>
    <w:basedOn w:val="Standaard"/>
    <w:next w:val="Standaard"/>
    <w:link w:val="AanhefChar"/>
    <w:uiPriority w:val="5"/>
    <w:rsid w:val="007B3BC3"/>
    <w:pPr>
      <w:spacing w:before="480" w:after="240" w:line="276" w:lineRule="auto"/>
      <w:contextualSpacing/>
    </w:pPr>
    <w:rPr>
      <w:rFonts w:ascii="Tahoma" w:eastAsia="Times New Roman" w:hAnsi="Tahoma" w:cs="Tahoma"/>
      <w:color w:val="auto"/>
      <w:szCs w:val="22"/>
    </w:rPr>
  </w:style>
  <w:style w:type="character" w:customStyle="1" w:styleId="AanhefChar">
    <w:name w:val="Aanhef Char"/>
    <w:basedOn w:val="Standaardalinea-lettertype"/>
    <w:link w:val="Aanhef"/>
    <w:uiPriority w:val="5"/>
    <w:rsid w:val="007B3BC3"/>
    <w:rPr>
      <w:rFonts w:ascii="Tahoma" w:eastAsia="Times New Roman" w:hAnsi="Tahoma" w:cs="Tahoma"/>
      <w:color w:val="auto"/>
      <w:sz w:val="22"/>
      <w:szCs w:val="22"/>
    </w:rPr>
  </w:style>
  <w:style w:type="paragraph" w:styleId="Afsluiting">
    <w:name w:val="Closing"/>
    <w:basedOn w:val="Standaard"/>
    <w:next w:val="Standaard"/>
    <w:link w:val="AfsluitingChar"/>
    <w:uiPriority w:val="6"/>
    <w:rsid w:val="007B3BC3"/>
    <w:pPr>
      <w:spacing w:before="400" w:after="1000" w:line="276" w:lineRule="auto"/>
    </w:pPr>
    <w:rPr>
      <w:rFonts w:ascii="Tahoma" w:eastAsia="Times New Roman" w:hAnsi="Tahoma" w:cs="Tahoma"/>
      <w:color w:val="auto"/>
      <w:szCs w:val="22"/>
    </w:rPr>
  </w:style>
  <w:style w:type="character" w:customStyle="1" w:styleId="AfsluitingChar">
    <w:name w:val="Afsluiting Char"/>
    <w:basedOn w:val="Standaardalinea-lettertype"/>
    <w:link w:val="Afsluiting"/>
    <w:uiPriority w:val="6"/>
    <w:rsid w:val="007B3BC3"/>
    <w:rPr>
      <w:rFonts w:ascii="Tahoma" w:eastAsia="Times New Roman" w:hAnsi="Tahoma" w:cs="Tahoma"/>
      <w:color w:val="auto"/>
      <w:sz w:val="22"/>
      <w:szCs w:val="22"/>
    </w:rPr>
  </w:style>
  <w:style w:type="paragraph" w:styleId="Lijstopsomteken2">
    <w:name w:val="List Bullet 2"/>
    <w:basedOn w:val="Standaard"/>
    <w:semiHidden/>
    <w:unhideWhenUsed/>
    <w:rsid w:val="007B3BC3"/>
    <w:pPr>
      <w:numPr>
        <w:numId w:val="15"/>
      </w:numPr>
      <w:spacing w:after="80"/>
      <w:contextualSpacing/>
    </w:pPr>
    <w:rPr>
      <w:rFonts w:ascii="Tahoma" w:eastAsia="Times New Roman" w:hAnsi="Tahoma" w:cs="Tahoma"/>
      <w:color w:val="auto"/>
      <w:szCs w:val="22"/>
    </w:rPr>
  </w:style>
  <w:style w:type="paragraph" w:styleId="Handtekening">
    <w:name w:val="Signature"/>
    <w:basedOn w:val="Standaard"/>
    <w:link w:val="HandtekeningChar"/>
    <w:uiPriority w:val="6"/>
    <w:unhideWhenUsed/>
    <w:rsid w:val="007B3BC3"/>
    <w:rPr>
      <w:rFonts w:ascii="Tahoma" w:eastAsia="Times New Roman" w:hAnsi="Tahoma" w:cs="Tahoma"/>
      <w:color w:val="auto"/>
      <w:szCs w:val="22"/>
    </w:rPr>
  </w:style>
  <w:style w:type="character" w:customStyle="1" w:styleId="HandtekeningChar">
    <w:name w:val="Handtekening Char"/>
    <w:basedOn w:val="Standaardalinea-lettertype"/>
    <w:link w:val="Handtekening"/>
    <w:uiPriority w:val="6"/>
    <w:rsid w:val="007B3BC3"/>
    <w:rPr>
      <w:rFonts w:ascii="Tahoma" w:eastAsia="Times New Roman" w:hAnsi="Tahoma" w:cs="Tahoma"/>
      <w:color w:val="auto"/>
      <w:sz w:val="22"/>
      <w:szCs w:val="22"/>
    </w:rPr>
  </w:style>
  <w:style w:type="character" w:styleId="Paginanummer">
    <w:name w:val="page number"/>
    <w:basedOn w:val="Standaardalinea-lettertype"/>
    <w:uiPriority w:val="99"/>
    <w:semiHidden/>
    <w:unhideWhenUsed/>
    <w:rsid w:val="006215A5"/>
  </w:style>
  <w:style w:type="paragraph" w:styleId="Geenafstand">
    <w:name w:val="No Spacing"/>
    <w:uiPriority w:val="1"/>
    <w:rsid w:val="00E428D5"/>
    <w:rPr>
      <w:rFonts w:ascii="Calibri" w:eastAsia="Times New Roman" w:hAnsi="Calibri" w:cs="Times New Roman"/>
      <w:color w:val="auto"/>
      <w:sz w:val="22"/>
      <w:szCs w:val="22"/>
    </w:rPr>
  </w:style>
  <w:style w:type="table" w:styleId="Tabelraster">
    <w:name w:val="Table Grid"/>
    <w:basedOn w:val="Standaardtabel"/>
    <w:uiPriority w:val="39"/>
    <w:rsid w:val="00017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kop">
    <w:name w:val="Sub-subkop"/>
    <w:basedOn w:val="Standaard"/>
    <w:link w:val="Sub-subkopChar"/>
    <w:autoRedefine/>
    <w:qFormat/>
    <w:rsid w:val="009606C2"/>
    <w:pPr>
      <w:ind w:left="-104" w:right="-1048"/>
    </w:pPr>
    <w:rPr>
      <w:color w:val="1102A3" w:themeColor="text1"/>
      <w:szCs w:val="20"/>
    </w:rPr>
  </w:style>
  <w:style w:type="character" w:customStyle="1" w:styleId="Tabelkop11ptblauw">
    <w:name w:val="Tabelkop 11pt blauw"/>
    <w:basedOn w:val="Standaardalinea-lettertype"/>
    <w:uiPriority w:val="1"/>
    <w:rsid w:val="005050EA"/>
    <w:rPr>
      <w:rFonts w:ascii="TT Commons" w:hAnsi="TT Commons"/>
      <w:b w:val="0"/>
      <w:bCs/>
      <w:i w:val="0"/>
      <w:color w:val="1102A3"/>
      <w:sz w:val="22"/>
    </w:rPr>
  </w:style>
  <w:style w:type="character" w:customStyle="1" w:styleId="TabelkopDemibold11pt">
    <w:name w:val="Tabelkop Demibold 11pt"/>
    <w:basedOn w:val="Tabelkop11ptblauw"/>
    <w:uiPriority w:val="1"/>
    <w:rsid w:val="0035414A"/>
    <w:rPr>
      <w:rFonts w:ascii="TT Commons" w:hAnsi="TT Commons"/>
      <w:b/>
      <w:bCs/>
      <w:i w:val="0"/>
      <w:color w:val="3A71FF" w:themeColor="accent1"/>
      <w:sz w:val="22"/>
    </w:rPr>
  </w:style>
  <w:style w:type="character" w:customStyle="1" w:styleId="Sub-subkopChar">
    <w:name w:val="Sub-subkop Char"/>
    <w:basedOn w:val="Standaardalinea-lettertype"/>
    <w:link w:val="Sub-subkop"/>
    <w:rsid w:val="009606C2"/>
    <w:rPr>
      <w:sz w:val="20"/>
      <w:szCs w:val="20"/>
    </w:rPr>
  </w:style>
  <w:style w:type="table" w:customStyle="1" w:styleId="NUOVOtabel">
    <w:name w:val="NUOVO tabel"/>
    <w:basedOn w:val="Standaardtabel"/>
    <w:uiPriority w:val="99"/>
    <w:rsid w:val="006366F7"/>
    <w:rPr>
      <w:sz w:val="20"/>
    </w:rPr>
    <w:tblPr>
      <w:tblCellMar>
        <w:top w:w="79" w:type="dxa"/>
        <w:bottom w:w="17" w:type="dxa"/>
        <w:right w:w="57" w:type="dxa"/>
      </w:tblCellMar>
    </w:tblPr>
  </w:style>
  <w:style w:type="table" w:customStyle="1" w:styleId="NUOVOTABEL0">
    <w:name w:val="NUOVO TABEL"/>
    <w:basedOn w:val="Standaardtabel"/>
    <w:uiPriority w:val="99"/>
    <w:rsid w:val="001D7A39"/>
    <w:tblPr>
      <w:tblBorders>
        <w:insideH w:val="single" w:sz="4" w:space="0" w:color="auto"/>
      </w:tblBorders>
      <w:tblCellMar>
        <w:top w:w="79" w:type="dxa"/>
        <w:bottom w:w="17" w:type="dxa"/>
        <w:right w:w="57" w:type="dxa"/>
      </w:tblCellMar>
    </w:tblPr>
  </w:style>
  <w:style w:type="character" w:customStyle="1" w:styleId="normaltextrun">
    <w:name w:val="normaltextrun"/>
    <w:basedOn w:val="Standaardalinea-lettertype"/>
    <w:rsid w:val="00254D49"/>
  </w:style>
  <w:style w:type="character" w:customStyle="1" w:styleId="eop">
    <w:name w:val="eop"/>
    <w:basedOn w:val="Standaardalinea-lettertype"/>
    <w:rsid w:val="00254D49"/>
  </w:style>
  <w:style w:type="character" w:styleId="Verwijzingopmerking">
    <w:name w:val="annotation reference"/>
    <w:basedOn w:val="Standaardalinea-lettertype"/>
    <w:uiPriority w:val="99"/>
    <w:semiHidden/>
    <w:unhideWhenUsed/>
    <w:rsid w:val="00607C5E"/>
    <w:rPr>
      <w:sz w:val="16"/>
      <w:szCs w:val="16"/>
    </w:rPr>
  </w:style>
  <w:style w:type="paragraph" w:styleId="Tekstopmerking">
    <w:name w:val="annotation text"/>
    <w:basedOn w:val="Standaard"/>
    <w:link w:val="TekstopmerkingChar"/>
    <w:uiPriority w:val="99"/>
    <w:semiHidden/>
    <w:unhideWhenUsed/>
    <w:rsid w:val="00607C5E"/>
    <w:rPr>
      <w:szCs w:val="20"/>
    </w:rPr>
  </w:style>
  <w:style w:type="character" w:customStyle="1" w:styleId="TekstopmerkingChar">
    <w:name w:val="Tekst opmerking Char"/>
    <w:basedOn w:val="Standaardalinea-lettertype"/>
    <w:link w:val="Tekstopmerking"/>
    <w:uiPriority w:val="99"/>
    <w:semiHidden/>
    <w:rsid w:val="00607C5E"/>
    <w:rPr>
      <w:sz w:val="20"/>
      <w:szCs w:val="20"/>
    </w:rPr>
  </w:style>
  <w:style w:type="paragraph" w:styleId="Onderwerpvanopmerking">
    <w:name w:val="annotation subject"/>
    <w:basedOn w:val="Tekstopmerking"/>
    <w:next w:val="Tekstopmerking"/>
    <w:link w:val="OnderwerpvanopmerkingChar"/>
    <w:uiPriority w:val="99"/>
    <w:semiHidden/>
    <w:unhideWhenUsed/>
    <w:rsid w:val="00607C5E"/>
    <w:rPr>
      <w:b/>
      <w:bCs/>
    </w:rPr>
  </w:style>
  <w:style w:type="character" w:customStyle="1" w:styleId="OnderwerpvanopmerkingChar">
    <w:name w:val="Onderwerp van opmerking Char"/>
    <w:basedOn w:val="TekstopmerkingChar"/>
    <w:link w:val="Onderwerpvanopmerking"/>
    <w:uiPriority w:val="99"/>
    <w:semiHidden/>
    <w:rsid w:val="00607C5E"/>
    <w:rPr>
      <w:b/>
      <w:bCs/>
      <w:sz w:val="20"/>
      <w:szCs w:val="20"/>
    </w:rPr>
  </w:style>
  <w:style w:type="paragraph" w:styleId="Ballontekst">
    <w:name w:val="Balloon Text"/>
    <w:basedOn w:val="Standaard"/>
    <w:link w:val="BallontekstChar"/>
    <w:uiPriority w:val="99"/>
    <w:semiHidden/>
    <w:unhideWhenUsed/>
    <w:rsid w:val="00607C5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07C5E"/>
    <w:rPr>
      <w:rFonts w:ascii="Segoe UI" w:hAnsi="Segoe UI" w:cs="Segoe UI"/>
      <w:sz w:val="18"/>
      <w:szCs w:val="18"/>
    </w:rPr>
  </w:style>
  <w:style w:type="paragraph" w:styleId="Revisie">
    <w:name w:val="Revision"/>
    <w:hidden/>
    <w:uiPriority w:val="99"/>
    <w:semiHidden/>
    <w:rsid w:val="00A20935"/>
  </w:style>
  <w:style w:type="paragraph" w:customStyle="1" w:styleId="Broodtekst">
    <w:name w:val="Broodtekst"/>
    <w:basedOn w:val="Standaard"/>
    <w:qFormat/>
    <w:rsid w:val="0035414A"/>
    <w:pPr>
      <w:spacing w:line="276" w:lineRule="auto"/>
    </w:pPr>
    <w:rPr>
      <w:color w:val="1102A3" w:themeColor="text1"/>
      <w:szCs w:val="22"/>
    </w:rPr>
  </w:style>
  <w:style w:type="paragraph" w:customStyle="1" w:styleId="Tabelkop14ptdemibold">
    <w:name w:val="Tabelkop 14 pt demibold"/>
    <w:basedOn w:val="Broodtekst"/>
    <w:autoRedefine/>
    <w:rsid w:val="0035414A"/>
    <w:rPr>
      <w:rFonts w:ascii="TT Commons DemiBold" w:hAnsi="TT Commons DemiBold"/>
      <w:b/>
      <w:bCs/>
      <w:color w:val="1102A3"/>
      <w:sz w:val="28"/>
      <w:szCs w:val="28"/>
    </w:rPr>
  </w:style>
  <w:style w:type="paragraph" w:customStyle="1" w:styleId="NUOVOtabelkop14ptregular">
    <w:name w:val="NUOVO tabelkop 14 pt regular"/>
    <w:basedOn w:val="Broodtekst"/>
    <w:autoRedefine/>
    <w:rsid w:val="0035414A"/>
    <w:rPr>
      <w:color w:val="1102A3"/>
      <w:sz w:val="28"/>
      <w:szCs w:val="28"/>
    </w:rPr>
  </w:style>
  <w:style w:type="paragraph" w:customStyle="1" w:styleId="NUOVOtabeldemibold11pt">
    <w:name w:val="NUOVO tabel demibold 11 pt"/>
    <w:basedOn w:val="Broodtekst"/>
    <w:rsid w:val="0035414A"/>
    <w:rPr>
      <w:rFonts w:ascii="TT Commons DemiBold" w:hAnsi="TT Commons DemiBold"/>
      <w:b/>
      <w:bCs/>
    </w:rPr>
  </w:style>
  <w:style w:type="paragraph" w:customStyle="1" w:styleId="msonormal0">
    <w:name w:val="msonormal"/>
    <w:basedOn w:val="Standaard"/>
    <w:rsid w:val="00852CF6"/>
    <w:pPr>
      <w:spacing w:before="100" w:beforeAutospacing="1" w:after="100" w:afterAutospacing="1"/>
    </w:pPr>
    <w:rPr>
      <w:rFonts w:ascii="Times New Roman" w:eastAsia="Times New Roman" w:hAnsi="Times New Roman" w:cs="Times New Roman"/>
      <w:color w:val="auto"/>
      <w:sz w:val="24"/>
      <w:lang w:eastAsia="nl-NL"/>
    </w:rPr>
  </w:style>
  <w:style w:type="paragraph" w:customStyle="1" w:styleId="paragraph">
    <w:name w:val="paragraph"/>
    <w:basedOn w:val="Standaard"/>
    <w:rsid w:val="00852CF6"/>
    <w:pPr>
      <w:spacing w:before="100" w:beforeAutospacing="1" w:after="100" w:afterAutospacing="1"/>
    </w:pPr>
    <w:rPr>
      <w:rFonts w:ascii="Times New Roman" w:eastAsia="Times New Roman" w:hAnsi="Times New Roman" w:cs="Times New Roman"/>
      <w:color w:val="auto"/>
      <w:sz w:val="24"/>
      <w:lang w:eastAsia="nl-NL"/>
    </w:rPr>
  </w:style>
  <w:style w:type="character" w:customStyle="1" w:styleId="textrun">
    <w:name w:val="textrun"/>
    <w:basedOn w:val="Standaardalinea-lettertype"/>
    <w:rsid w:val="00852CF6"/>
  </w:style>
  <w:style w:type="paragraph" w:customStyle="1" w:styleId="outlineelement">
    <w:name w:val="outlineelement"/>
    <w:basedOn w:val="Standaard"/>
    <w:rsid w:val="00852CF6"/>
    <w:pPr>
      <w:spacing w:before="100" w:beforeAutospacing="1" w:after="100" w:afterAutospacing="1"/>
    </w:pPr>
    <w:rPr>
      <w:rFonts w:ascii="Times New Roman" w:eastAsia="Times New Roman" w:hAnsi="Times New Roman" w:cs="Times New Roman"/>
      <w:color w:val="auto"/>
      <w:sz w:val="24"/>
      <w:lang w:eastAsia="nl-NL"/>
    </w:rPr>
  </w:style>
  <w:style w:type="character" w:customStyle="1" w:styleId="tabrun">
    <w:name w:val="tabrun"/>
    <w:basedOn w:val="Standaardalinea-lettertype"/>
    <w:rsid w:val="00852CF6"/>
  </w:style>
  <w:style w:type="character" w:customStyle="1" w:styleId="tabchar">
    <w:name w:val="tabchar"/>
    <w:basedOn w:val="Standaardalinea-lettertype"/>
    <w:rsid w:val="00852CF6"/>
  </w:style>
  <w:style w:type="character" w:customStyle="1" w:styleId="tableaderchars">
    <w:name w:val="tableaderchars"/>
    <w:basedOn w:val="Standaardalinea-lettertype"/>
    <w:rsid w:val="00852CF6"/>
  </w:style>
  <w:style w:type="character" w:styleId="Vermelding">
    <w:name w:val="Mention"/>
    <w:basedOn w:val="Standaardalinea-lettertype"/>
    <w:uiPriority w:val="99"/>
    <w:unhideWhenUsed/>
    <w:rsid w:val="00F45415"/>
    <w:rPr>
      <w:color w:val="2B579A"/>
      <w:shd w:val="clear" w:color="auto" w:fill="E1DFDD"/>
    </w:rPr>
  </w:style>
  <w:style w:type="character" w:customStyle="1" w:styleId="scxw190438206">
    <w:name w:val="scxw190438206"/>
    <w:basedOn w:val="Standaardalinea-lettertype"/>
    <w:rsid w:val="00397E41"/>
  </w:style>
  <w:style w:type="paragraph" w:styleId="Lijstalinea">
    <w:name w:val="List Paragraph"/>
    <w:basedOn w:val="Standaard"/>
    <w:uiPriority w:val="34"/>
    <w:qFormat/>
    <w:rsid w:val="00187385"/>
    <w:pPr>
      <w:ind w:left="720"/>
      <w:contextualSpacing/>
    </w:pPr>
  </w:style>
  <w:style w:type="table" w:styleId="Rastertabel1licht-Accent6">
    <w:name w:val="Grid Table 1 Light Accent 6"/>
    <w:basedOn w:val="Standaardtabel"/>
    <w:uiPriority w:val="46"/>
    <w:rsid w:val="003E6688"/>
    <w:tblPr>
      <w:tblStyleRowBandSize w:val="1"/>
      <w:tblStyleColBandSize w:val="1"/>
      <w:tblBorders>
        <w:top w:val="single" w:sz="4" w:space="0" w:color="CFDCFF" w:themeColor="accent6" w:themeTint="66"/>
        <w:left w:val="single" w:sz="4" w:space="0" w:color="CFDCFF" w:themeColor="accent6" w:themeTint="66"/>
        <w:bottom w:val="single" w:sz="4" w:space="0" w:color="CFDCFF" w:themeColor="accent6" w:themeTint="66"/>
        <w:right w:val="single" w:sz="4" w:space="0" w:color="CFDCFF" w:themeColor="accent6" w:themeTint="66"/>
        <w:insideH w:val="single" w:sz="4" w:space="0" w:color="CFDCFF" w:themeColor="accent6" w:themeTint="66"/>
        <w:insideV w:val="single" w:sz="4" w:space="0" w:color="CFDCFF" w:themeColor="accent6" w:themeTint="66"/>
      </w:tblBorders>
    </w:tblPr>
    <w:tblStylePr w:type="firstRow">
      <w:rPr>
        <w:b/>
        <w:bCs/>
      </w:rPr>
      <w:tblPr/>
      <w:tcPr>
        <w:tcBorders>
          <w:bottom w:val="single" w:sz="12" w:space="0" w:color="B8CBFF" w:themeColor="accent6" w:themeTint="99"/>
        </w:tcBorders>
      </w:tcPr>
    </w:tblStylePr>
    <w:tblStylePr w:type="lastRow">
      <w:rPr>
        <w:b/>
        <w:bCs/>
      </w:rPr>
      <w:tblPr/>
      <w:tcPr>
        <w:tcBorders>
          <w:top w:val="double" w:sz="2" w:space="0" w:color="B8CBFF" w:themeColor="accent6" w:themeTint="99"/>
        </w:tcBorders>
      </w:tcPr>
    </w:tblStylePr>
    <w:tblStylePr w:type="firstCol">
      <w:rPr>
        <w:b/>
        <w:bCs/>
      </w:rPr>
    </w:tblStylePr>
    <w:tblStylePr w:type="lastCol">
      <w:rPr>
        <w:b/>
        <w:bCs/>
      </w:rPr>
    </w:tblStylePr>
  </w:style>
  <w:style w:type="character" w:customStyle="1" w:styleId="Kop1Char">
    <w:name w:val="Kop 1 Char"/>
    <w:basedOn w:val="Standaardalinea-lettertype"/>
    <w:link w:val="Kop1"/>
    <w:uiPriority w:val="9"/>
    <w:rsid w:val="002B5793"/>
    <w:rPr>
      <w:rFonts w:asciiTheme="majorHAnsi" w:eastAsiaTheme="minorEastAsia" w:hAnsiTheme="majorHAnsi" w:cstheme="majorEastAsia"/>
      <w:color w:val="0041EA" w:themeColor="accent5" w:themeShade="BF"/>
      <w:sz w:val="40"/>
      <w:szCs w:val="40"/>
    </w:rPr>
  </w:style>
  <w:style w:type="character" w:customStyle="1" w:styleId="Kop2Char">
    <w:name w:val="Kop 2 Char"/>
    <w:basedOn w:val="Standaardalinea-lettertype"/>
    <w:link w:val="Kop2"/>
    <w:uiPriority w:val="9"/>
    <w:rsid w:val="002B5793"/>
    <w:rPr>
      <w:rFonts w:asciiTheme="majorHAnsi" w:eastAsiaTheme="minorEastAsia" w:hAnsiTheme="majorHAnsi" w:cstheme="majorEastAsia"/>
      <w:color w:val="0041EA" w:themeColor="accent5" w:themeShade="BF"/>
      <w:sz w:val="32"/>
      <w:szCs w:val="32"/>
    </w:rPr>
  </w:style>
  <w:style w:type="paragraph" w:styleId="Titel">
    <w:name w:val="Title"/>
    <w:basedOn w:val="Standaard"/>
    <w:next w:val="Standaard"/>
    <w:link w:val="TitelChar"/>
    <w:uiPriority w:val="10"/>
    <w:qFormat/>
    <w:rsid w:val="002B5793"/>
    <w:pPr>
      <w:spacing w:after="80"/>
      <w:contextualSpacing/>
    </w:pPr>
    <w:rPr>
      <w:rFonts w:asciiTheme="majorHAnsi" w:eastAsiaTheme="minorEastAsia" w:hAnsiTheme="majorHAnsi" w:cstheme="majorEastAsia"/>
      <w:sz w:val="56"/>
      <w:szCs w:val="56"/>
    </w:rPr>
  </w:style>
  <w:style w:type="character" w:customStyle="1" w:styleId="TitelChar">
    <w:name w:val="Titel Char"/>
    <w:basedOn w:val="Standaardalinea-lettertype"/>
    <w:link w:val="Titel"/>
    <w:uiPriority w:val="10"/>
    <w:rsid w:val="002B5793"/>
    <w:rPr>
      <w:rFonts w:asciiTheme="majorHAnsi" w:eastAsiaTheme="minorEastAsia" w:hAnsiTheme="majorHAnsi" w:cstheme="majorEastAsia"/>
      <w:color w:val="000000"/>
      <w:sz w:val="56"/>
      <w:szCs w:val="56"/>
    </w:rPr>
  </w:style>
  <w:style w:type="paragraph" w:styleId="Ondertitel">
    <w:name w:val="Subtitle"/>
    <w:basedOn w:val="Standaard"/>
    <w:next w:val="Standaard"/>
    <w:link w:val="OndertitelChar"/>
    <w:uiPriority w:val="11"/>
    <w:qFormat/>
    <w:rsid w:val="002B5793"/>
    <w:rPr>
      <w:rFonts w:eastAsiaTheme="minorEastAsia" w:cstheme="majorEastAsia"/>
      <w:color w:val="3421FC"/>
      <w:sz w:val="28"/>
      <w:szCs w:val="28"/>
    </w:rPr>
  </w:style>
  <w:style w:type="character" w:customStyle="1" w:styleId="OndertitelChar">
    <w:name w:val="Ondertitel Char"/>
    <w:basedOn w:val="Standaardalinea-lettertype"/>
    <w:link w:val="Ondertitel"/>
    <w:uiPriority w:val="11"/>
    <w:rsid w:val="002B5793"/>
    <w:rPr>
      <w:rFonts w:eastAsiaTheme="minorEastAsia" w:cstheme="majorEastAsia"/>
      <w:color w:val="3421FC"/>
      <w:sz w:val="28"/>
      <w:szCs w:val="28"/>
    </w:rPr>
  </w:style>
  <w:style w:type="table" w:styleId="Rastertabel3">
    <w:name w:val="Grid Table 3"/>
    <w:basedOn w:val="Standaardtabel"/>
    <w:uiPriority w:val="48"/>
    <w:rsid w:val="002225A0"/>
    <w:tblPr>
      <w:tblStyleRowBandSize w:val="1"/>
      <w:tblStyleColBandSize w:val="1"/>
      <w:tblBorders>
        <w:top w:val="single" w:sz="4" w:space="0" w:color="4432FC" w:themeColor="text1" w:themeTint="99"/>
        <w:left w:val="single" w:sz="4" w:space="0" w:color="4432FC" w:themeColor="text1" w:themeTint="99"/>
        <w:bottom w:val="single" w:sz="4" w:space="0" w:color="4432FC" w:themeColor="text1" w:themeTint="99"/>
        <w:right w:val="single" w:sz="4" w:space="0" w:color="4432FC" w:themeColor="text1" w:themeTint="99"/>
        <w:insideH w:val="single" w:sz="4" w:space="0" w:color="4432FC" w:themeColor="text1" w:themeTint="99"/>
        <w:insideV w:val="single" w:sz="4" w:space="0" w:color="4432F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BAFE" w:themeFill="text1" w:themeFillTint="33"/>
      </w:tcPr>
    </w:tblStylePr>
    <w:tblStylePr w:type="band1Horz">
      <w:tblPr/>
      <w:tcPr>
        <w:shd w:val="clear" w:color="auto" w:fill="C0BAFE" w:themeFill="text1" w:themeFillTint="33"/>
      </w:tcPr>
    </w:tblStylePr>
    <w:tblStylePr w:type="neCell">
      <w:tblPr/>
      <w:tcPr>
        <w:tcBorders>
          <w:bottom w:val="single" w:sz="4" w:space="0" w:color="4432FC" w:themeColor="text1" w:themeTint="99"/>
        </w:tcBorders>
      </w:tcPr>
    </w:tblStylePr>
    <w:tblStylePr w:type="nwCell">
      <w:tblPr/>
      <w:tcPr>
        <w:tcBorders>
          <w:bottom w:val="single" w:sz="4" w:space="0" w:color="4432FC" w:themeColor="text1" w:themeTint="99"/>
        </w:tcBorders>
      </w:tcPr>
    </w:tblStylePr>
    <w:tblStylePr w:type="seCell">
      <w:tblPr/>
      <w:tcPr>
        <w:tcBorders>
          <w:top w:val="single" w:sz="4" w:space="0" w:color="4432FC" w:themeColor="text1" w:themeTint="99"/>
        </w:tcBorders>
      </w:tcPr>
    </w:tblStylePr>
    <w:tblStylePr w:type="swCell">
      <w:tblPr/>
      <w:tcPr>
        <w:tcBorders>
          <w:top w:val="single" w:sz="4" w:space="0" w:color="4432FC" w:themeColor="text1" w:themeTint="99"/>
        </w:tcBorders>
      </w:tcPr>
    </w:tblStylePr>
  </w:style>
  <w:style w:type="table" w:styleId="Rastertabel2-Accent2">
    <w:name w:val="Grid Table 2 Accent 2"/>
    <w:basedOn w:val="Standaardtabel"/>
    <w:uiPriority w:val="47"/>
    <w:rsid w:val="002C3A48"/>
    <w:tblPr>
      <w:tblStyleRowBandSize w:val="1"/>
      <w:tblStyleColBandSize w:val="1"/>
      <w:tblBorders>
        <w:top w:val="single" w:sz="2" w:space="0" w:color="4432FC" w:themeColor="accent2" w:themeTint="99"/>
        <w:bottom w:val="single" w:sz="2" w:space="0" w:color="4432FC" w:themeColor="accent2" w:themeTint="99"/>
        <w:insideH w:val="single" w:sz="2" w:space="0" w:color="4432FC" w:themeColor="accent2" w:themeTint="99"/>
        <w:insideV w:val="single" w:sz="2" w:space="0" w:color="4432FC" w:themeColor="accent2" w:themeTint="99"/>
      </w:tblBorders>
    </w:tblPr>
    <w:tblStylePr w:type="firstRow">
      <w:rPr>
        <w:b/>
        <w:bCs/>
      </w:rPr>
      <w:tblPr/>
      <w:tcPr>
        <w:tcBorders>
          <w:top w:val="nil"/>
          <w:bottom w:val="single" w:sz="12" w:space="0" w:color="4432FC" w:themeColor="accent2" w:themeTint="99"/>
          <w:insideH w:val="nil"/>
          <w:insideV w:val="nil"/>
        </w:tcBorders>
        <w:shd w:val="clear" w:color="auto" w:fill="FFFFFF" w:themeFill="background1"/>
      </w:tcPr>
    </w:tblStylePr>
    <w:tblStylePr w:type="lastRow">
      <w:rPr>
        <w:b/>
        <w:bCs/>
      </w:rPr>
      <w:tblPr/>
      <w:tcPr>
        <w:tcBorders>
          <w:top w:val="double" w:sz="2" w:space="0" w:color="4432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BAFE" w:themeFill="accent2" w:themeFillTint="33"/>
      </w:tcPr>
    </w:tblStylePr>
    <w:tblStylePr w:type="band1Horz">
      <w:tblPr/>
      <w:tcPr>
        <w:shd w:val="clear" w:color="auto" w:fill="C0BAFE" w:themeFill="accent2" w:themeFillTint="33"/>
      </w:tcPr>
    </w:tblStylePr>
  </w:style>
  <w:style w:type="table" w:styleId="Rastertabel4-Accent6">
    <w:name w:val="Grid Table 4 Accent 6"/>
    <w:basedOn w:val="Standaardtabel"/>
    <w:uiPriority w:val="49"/>
    <w:rsid w:val="002C3A48"/>
    <w:tblPr>
      <w:tblStyleRowBandSize w:val="1"/>
      <w:tblStyleColBandSize w:val="1"/>
      <w:tblBorders>
        <w:top w:val="single" w:sz="4" w:space="0" w:color="B8CBFF" w:themeColor="accent6" w:themeTint="99"/>
        <w:left w:val="single" w:sz="4" w:space="0" w:color="B8CBFF" w:themeColor="accent6" w:themeTint="99"/>
        <w:bottom w:val="single" w:sz="4" w:space="0" w:color="B8CBFF" w:themeColor="accent6" w:themeTint="99"/>
        <w:right w:val="single" w:sz="4" w:space="0" w:color="B8CBFF" w:themeColor="accent6" w:themeTint="99"/>
        <w:insideH w:val="single" w:sz="4" w:space="0" w:color="B8CBFF" w:themeColor="accent6" w:themeTint="99"/>
        <w:insideV w:val="single" w:sz="4" w:space="0" w:color="B8CBFF" w:themeColor="accent6" w:themeTint="99"/>
      </w:tblBorders>
    </w:tblPr>
    <w:tblStylePr w:type="firstRow">
      <w:rPr>
        <w:b/>
        <w:bCs/>
        <w:color w:val="FFFFFF" w:themeColor="background1"/>
      </w:rPr>
      <w:tblPr/>
      <w:tcPr>
        <w:tcBorders>
          <w:top w:val="single" w:sz="4" w:space="0" w:color="89AAFF" w:themeColor="accent6"/>
          <w:left w:val="single" w:sz="4" w:space="0" w:color="89AAFF" w:themeColor="accent6"/>
          <w:bottom w:val="single" w:sz="4" w:space="0" w:color="89AAFF" w:themeColor="accent6"/>
          <w:right w:val="single" w:sz="4" w:space="0" w:color="89AAFF" w:themeColor="accent6"/>
          <w:insideH w:val="nil"/>
          <w:insideV w:val="nil"/>
        </w:tcBorders>
        <w:shd w:val="clear" w:color="auto" w:fill="89AAFF" w:themeFill="accent6"/>
      </w:tcPr>
    </w:tblStylePr>
    <w:tblStylePr w:type="lastRow">
      <w:rPr>
        <w:b/>
        <w:bCs/>
      </w:rPr>
      <w:tblPr/>
      <w:tcPr>
        <w:tcBorders>
          <w:top w:val="double" w:sz="4" w:space="0" w:color="89AAFF" w:themeColor="accent6"/>
        </w:tcBorders>
      </w:tcPr>
    </w:tblStylePr>
    <w:tblStylePr w:type="firstCol">
      <w:rPr>
        <w:b/>
        <w:bCs/>
      </w:rPr>
    </w:tblStylePr>
    <w:tblStylePr w:type="lastCol">
      <w:rPr>
        <w:b/>
        <w:bCs/>
      </w:rPr>
    </w:tblStylePr>
    <w:tblStylePr w:type="band1Vert">
      <w:tblPr/>
      <w:tcPr>
        <w:shd w:val="clear" w:color="auto" w:fill="E7EDFF" w:themeFill="accent6" w:themeFillTint="33"/>
      </w:tcPr>
    </w:tblStylePr>
    <w:tblStylePr w:type="band1Horz">
      <w:tblPr/>
      <w:tcPr>
        <w:shd w:val="clear" w:color="auto" w:fill="E7EDFF" w:themeFill="accent6" w:themeFillTint="33"/>
      </w:tcPr>
    </w:tblStylePr>
  </w:style>
  <w:style w:type="character" w:customStyle="1" w:styleId="scxw185125532">
    <w:name w:val="scxw185125532"/>
    <w:basedOn w:val="Standaardalinea-lettertype"/>
    <w:rsid w:val="000A0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02695">
      <w:bodyDiv w:val="1"/>
      <w:marLeft w:val="0"/>
      <w:marRight w:val="0"/>
      <w:marTop w:val="0"/>
      <w:marBottom w:val="0"/>
      <w:divBdr>
        <w:top w:val="none" w:sz="0" w:space="0" w:color="auto"/>
        <w:left w:val="none" w:sz="0" w:space="0" w:color="auto"/>
        <w:bottom w:val="none" w:sz="0" w:space="0" w:color="auto"/>
        <w:right w:val="none" w:sz="0" w:space="0" w:color="auto"/>
      </w:divBdr>
    </w:div>
    <w:div w:id="302468801">
      <w:bodyDiv w:val="1"/>
      <w:marLeft w:val="0"/>
      <w:marRight w:val="0"/>
      <w:marTop w:val="0"/>
      <w:marBottom w:val="0"/>
      <w:divBdr>
        <w:top w:val="none" w:sz="0" w:space="0" w:color="auto"/>
        <w:left w:val="none" w:sz="0" w:space="0" w:color="auto"/>
        <w:bottom w:val="none" w:sz="0" w:space="0" w:color="auto"/>
        <w:right w:val="none" w:sz="0" w:space="0" w:color="auto"/>
      </w:divBdr>
    </w:div>
    <w:div w:id="340788969">
      <w:bodyDiv w:val="1"/>
      <w:marLeft w:val="0"/>
      <w:marRight w:val="0"/>
      <w:marTop w:val="0"/>
      <w:marBottom w:val="0"/>
      <w:divBdr>
        <w:top w:val="none" w:sz="0" w:space="0" w:color="auto"/>
        <w:left w:val="none" w:sz="0" w:space="0" w:color="auto"/>
        <w:bottom w:val="none" w:sz="0" w:space="0" w:color="auto"/>
        <w:right w:val="none" w:sz="0" w:space="0" w:color="auto"/>
      </w:divBdr>
      <w:divsChild>
        <w:div w:id="11033322">
          <w:marLeft w:val="0"/>
          <w:marRight w:val="0"/>
          <w:marTop w:val="0"/>
          <w:marBottom w:val="0"/>
          <w:divBdr>
            <w:top w:val="none" w:sz="0" w:space="0" w:color="auto"/>
            <w:left w:val="none" w:sz="0" w:space="0" w:color="auto"/>
            <w:bottom w:val="none" w:sz="0" w:space="0" w:color="auto"/>
            <w:right w:val="none" w:sz="0" w:space="0" w:color="auto"/>
          </w:divBdr>
        </w:div>
        <w:div w:id="12652787">
          <w:marLeft w:val="0"/>
          <w:marRight w:val="0"/>
          <w:marTop w:val="0"/>
          <w:marBottom w:val="0"/>
          <w:divBdr>
            <w:top w:val="none" w:sz="0" w:space="0" w:color="auto"/>
            <w:left w:val="none" w:sz="0" w:space="0" w:color="auto"/>
            <w:bottom w:val="none" w:sz="0" w:space="0" w:color="auto"/>
            <w:right w:val="none" w:sz="0" w:space="0" w:color="auto"/>
          </w:divBdr>
        </w:div>
        <w:div w:id="36857301">
          <w:marLeft w:val="0"/>
          <w:marRight w:val="0"/>
          <w:marTop w:val="0"/>
          <w:marBottom w:val="0"/>
          <w:divBdr>
            <w:top w:val="none" w:sz="0" w:space="0" w:color="auto"/>
            <w:left w:val="none" w:sz="0" w:space="0" w:color="auto"/>
            <w:bottom w:val="none" w:sz="0" w:space="0" w:color="auto"/>
            <w:right w:val="none" w:sz="0" w:space="0" w:color="auto"/>
          </w:divBdr>
        </w:div>
        <w:div w:id="47730633">
          <w:marLeft w:val="0"/>
          <w:marRight w:val="0"/>
          <w:marTop w:val="0"/>
          <w:marBottom w:val="0"/>
          <w:divBdr>
            <w:top w:val="none" w:sz="0" w:space="0" w:color="auto"/>
            <w:left w:val="none" w:sz="0" w:space="0" w:color="auto"/>
            <w:bottom w:val="none" w:sz="0" w:space="0" w:color="auto"/>
            <w:right w:val="none" w:sz="0" w:space="0" w:color="auto"/>
          </w:divBdr>
        </w:div>
        <w:div w:id="48463129">
          <w:marLeft w:val="0"/>
          <w:marRight w:val="0"/>
          <w:marTop w:val="0"/>
          <w:marBottom w:val="0"/>
          <w:divBdr>
            <w:top w:val="none" w:sz="0" w:space="0" w:color="auto"/>
            <w:left w:val="none" w:sz="0" w:space="0" w:color="auto"/>
            <w:bottom w:val="none" w:sz="0" w:space="0" w:color="auto"/>
            <w:right w:val="none" w:sz="0" w:space="0" w:color="auto"/>
          </w:divBdr>
        </w:div>
        <w:div w:id="48695617">
          <w:marLeft w:val="0"/>
          <w:marRight w:val="0"/>
          <w:marTop w:val="0"/>
          <w:marBottom w:val="0"/>
          <w:divBdr>
            <w:top w:val="none" w:sz="0" w:space="0" w:color="auto"/>
            <w:left w:val="none" w:sz="0" w:space="0" w:color="auto"/>
            <w:bottom w:val="none" w:sz="0" w:space="0" w:color="auto"/>
            <w:right w:val="none" w:sz="0" w:space="0" w:color="auto"/>
          </w:divBdr>
        </w:div>
        <w:div w:id="86192390">
          <w:marLeft w:val="0"/>
          <w:marRight w:val="0"/>
          <w:marTop w:val="0"/>
          <w:marBottom w:val="0"/>
          <w:divBdr>
            <w:top w:val="none" w:sz="0" w:space="0" w:color="auto"/>
            <w:left w:val="none" w:sz="0" w:space="0" w:color="auto"/>
            <w:bottom w:val="none" w:sz="0" w:space="0" w:color="auto"/>
            <w:right w:val="none" w:sz="0" w:space="0" w:color="auto"/>
          </w:divBdr>
        </w:div>
        <w:div w:id="119687926">
          <w:marLeft w:val="0"/>
          <w:marRight w:val="0"/>
          <w:marTop w:val="0"/>
          <w:marBottom w:val="0"/>
          <w:divBdr>
            <w:top w:val="none" w:sz="0" w:space="0" w:color="auto"/>
            <w:left w:val="none" w:sz="0" w:space="0" w:color="auto"/>
            <w:bottom w:val="none" w:sz="0" w:space="0" w:color="auto"/>
            <w:right w:val="none" w:sz="0" w:space="0" w:color="auto"/>
          </w:divBdr>
        </w:div>
        <w:div w:id="142700304">
          <w:marLeft w:val="0"/>
          <w:marRight w:val="0"/>
          <w:marTop w:val="0"/>
          <w:marBottom w:val="0"/>
          <w:divBdr>
            <w:top w:val="none" w:sz="0" w:space="0" w:color="auto"/>
            <w:left w:val="none" w:sz="0" w:space="0" w:color="auto"/>
            <w:bottom w:val="none" w:sz="0" w:space="0" w:color="auto"/>
            <w:right w:val="none" w:sz="0" w:space="0" w:color="auto"/>
          </w:divBdr>
          <w:divsChild>
            <w:div w:id="33816901">
              <w:marLeft w:val="0"/>
              <w:marRight w:val="0"/>
              <w:marTop w:val="0"/>
              <w:marBottom w:val="0"/>
              <w:divBdr>
                <w:top w:val="none" w:sz="0" w:space="0" w:color="auto"/>
                <w:left w:val="none" w:sz="0" w:space="0" w:color="auto"/>
                <w:bottom w:val="none" w:sz="0" w:space="0" w:color="auto"/>
                <w:right w:val="none" w:sz="0" w:space="0" w:color="auto"/>
              </w:divBdr>
            </w:div>
            <w:div w:id="116338921">
              <w:marLeft w:val="0"/>
              <w:marRight w:val="0"/>
              <w:marTop w:val="0"/>
              <w:marBottom w:val="0"/>
              <w:divBdr>
                <w:top w:val="none" w:sz="0" w:space="0" w:color="auto"/>
                <w:left w:val="none" w:sz="0" w:space="0" w:color="auto"/>
                <w:bottom w:val="none" w:sz="0" w:space="0" w:color="auto"/>
                <w:right w:val="none" w:sz="0" w:space="0" w:color="auto"/>
              </w:divBdr>
            </w:div>
            <w:div w:id="165755234">
              <w:marLeft w:val="0"/>
              <w:marRight w:val="0"/>
              <w:marTop w:val="0"/>
              <w:marBottom w:val="0"/>
              <w:divBdr>
                <w:top w:val="none" w:sz="0" w:space="0" w:color="auto"/>
                <w:left w:val="none" w:sz="0" w:space="0" w:color="auto"/>
                <w:bottom w:val="none" w:sz="0" w:space="0" w:color="auto"/>
                <w:right w:val="none" w:sz="0" w:space="0" w:color="auto"/>
              </w:divBdr>
            </w:div>
            <w:div w:id="251546977">
              <w:marLeft w:val="0"/>
              <w:marRight w:val="0"/>
              <w:marTop w:val="0"/>
              <w:marBottom w:val="0"/>
              <w:divBdr>
                <w:top w:val="none" w:sz="0" w:space="0" w:color="auto"/>
                <w:left w:val="none" w:sz="0" w:space="0" w:color="auto"/>
                <w:bottom w:val="none" w:sz="0" w:space="0" w:color="auto"/>
                <w:right w:val="none" w:sz="0" w:space="0" w:color="auto"/>
              </w:divBdr>
            </w:div>
            <w:div w:id="275068140">
              <w:marLeft w:val="0"/>
              <w:marRight w:val="0"/>
              <w:marTop w:val="0"/>
              <w:marBottom w:val="0"/>
              <w:divBdr>
                <w:top w:val="none" w:sz="0" w:space="0" w:color="auto"/>
                <w:left w:val="none" w:sz="0" w:space="0" w:color="auto"/>
                <w:bottom w:val="none" w:sz="0" w:space="0" w:color="auto"/>
                <w:right w:val="none" w:sz="0" w:space="0" w:color="auto"/>
              </w:divBdr>
            </w:div>
            <w:div w:id="649098468">
              <w:marLeft w:val="0"/>
              <w:marRight w:val="0"/>
              <w:marTop w:val="0"/>
              <w:marBottom w:val="0"/>
              <w:divBdr>
                <w:top w:val="none" w:sz="0" w:space="0" w:color="auto"/>
                <w:left w:val="none" w:sz="0" w:space="0" w:color="auto"/>
                <w:bottom w:val="none" w:sz="0" w:space="0" w:color="auto"/>
                <w:right w:val="none" w:sz="0" w:space="0" w:color="auto"/>
              </w:divBdr>
            </w:div>
            <w:div w:id="865144395">
              <w:marLeft w:val="0"/>
              <w:marRight w:val="0"/>
              <w:marTop w:val="0"/>
              <w:marBottom w:val="0"/>
              <w:divBdr>
                <w:top w:val="none" w:sz="0" w:space="0" w:color="auto"/>
                <w:left w:val="none" w:sz="0" w:space="0" w:color="auto"/>
                <w:bottom w:val="none" w:sz="0" w:space="0" w:color="auto"/>
                <w:right w:val="none" w:sz="0" w:space="0" w:color="auto"/>
              </w:divBdr>
            </w:div>
            <w:div w:id="889344806">
              <w:marLeft w:val="0"/>
              <w:marRight w:val="0"/>
              <w:marTop w:val="0"/>
              <w:marBottom w:val="0"/>
              <w:divBdr>
                <w:top w:val="none" w:sz="0" w:space="0" w:color="auto"/>
                <w:left w:val="none" w:sz="0" w:space="0" w:color="auto"/>
                <w:bottom w:val="none" w:sz="0" w:space="0" w:color="auto"/>
                <w:right w:val="none" w:sz="0" w:space="0" w:color="auto"/>
              </w:divBdr>
            </w:div>
            <w:div w:id="1080131028">
              <w:marLeft w:val="0"/>
              <w:marRight w:val="0"/>
              <w:marTop w:val="0"/>
              <w:marBottom w:val="0"/>
              <w:divBdr>
                <w:top w:val="none" w:sz="0" w:space="0" w:color="auto"/>
                <w:left w:val="none" w:sz="0" w:space="0" w:color="auto"/>
                <w:bottom w:val="none" w:sz="0" w:space="0" w:color="auto"/>
                <w:right w:val="none" w:sz="0" w:space="0" w:color="auto"/>
              </w:divBdr>
            </w:div>
            <w:div w:id="1104181449">
              <w:marLeft w:val="0"/>
              <w:marRight w:val="0"/>
              <w:marTop w:val="0"/>
              <w:marBottom w:val="0"/>
              <w:divBdr>
                <w:top w:val="none" w:sz="0" w:space="0" w:color="auto"/>
                <w:left w:val="none" w:sz="0" w:space="0" w:color="auto"/>
                <w:bottom w:val="none" w:sz="0" w:space="0" w:color="auto"/>
                <w:right w:val="none" w:sz="0" w:space="0" w:color="auto"/>
              </w:divBdr>
            </w:div>
            <w:div w:id="1214660220">
              <w:marLeft w:val="0"/>
              <w:marRight w:val="0"/>
              <w:marTop w:val="0"/>
              <w:marBottom w:val="0"/>
              <w:divBdr>
                <w:top w:val="none" w:sz="0" w:space="0" w:color="auto"/>
                <w:left w:val="none" w:sz="0" w:space="0" w:color="auto"/>
                <w:bottom w:val="none" w:sz="0" w:space="0" w:color="auto"/>
                <w:right w:val="none" w:sz="0" w:space="0" w:color="auto"/>
              </w:divBdr>
            </w:div>
            <w:div w:id="1474786360">
              <w:marLeft w:val="0"/>
              <w:marRight w:val="0"/>
              <w:marTop w:val="0"/>
              <w:marBottom w:val="0"/>
              <w:divBdr>
                <w:top w:val="none" w:sz="0" w:space="0" w:color="auto"/>
                <w:left w:val="none" w:sz="0" w:space="0" w:color="auto"/>
                <w:bottom w:val="none" w:sz="0" w:space="0" w:color="auto"/>
                <w:right w:val="none" w:sz="0" w:space="0" w:color="auto"/>
              </w:divBdr>
            </w:div>
            <w:div w:id="1681084471">
              <w:marLeft w:val="0"/>
              <w:marRight w:val="0"/>
              <w:marTop w:val="0"/>
              <w:marBottom w:val="0"/>
              <w:divBdr>
                <w:top w:val="none" w:sz="0" w:space="0" w:color="auto"/>
                <w:left w:val="none" w:sz="0" w:space="0" w:color="auto"/>
                <w:bottom w:val="none" w:sz="0" w:space="0" w:color="auto"/>
                <w:right w:val="none" w:sz="0" w:space="0" w:color="auto"/>
              </w:divBdr>
            </w:div>
            <w:div w:id="1708293338">
              <w:marLeft w:val="0"/>
              <w:marRight w:val="0"/>
              <w:marTop w:val="0"/>
              <w:marBottom w:val="0"/>
              <w:divBdr>
                <w:top w:val="none" w:sz="0" w:space="0" w:color="auto"/>
                <w:left w:val="none" w:sz="0" w:space="0" w:color="auto"/>
                <w:bottom w:val="none" w:sz="0" w:space="0" w:color="auto"/>
                <w:right w:val="none" w:sz="0" w:space="0" w:color="auto"/>
              </w:divBdr>
            </w:div>
            <w:div w:id="1753355836">
              <w:marLeft w:val="0"/>
              <w:marRight w:val="0"/>
              <w:marTop w:val="0"/>
              <w:marBottom w:val="0"/>
              <w:divBdr>
                <w:top w:val="none" w:sz="0" w:space="0" w:color="auto"/>
                <w:left w:val="none" w:sz="0" w:space="0" w:color="auto"/>
                <w:bottom w:val="none" w:sz="0" w:space="0" w:color="auto"/>
                <w:right w:val="none" w:sz="0" w:space="0" w:color="auto"/>
              </w:divBdr>
            </w:div>
            <w:div w:id="1759978102">
              <w:marLeft w:val="0"/>
              <w:marRight w:val="0"/>
              <w:marTop w:val="0"/>
              <w:marBottom w:val="0"/>
              <w:divBdr>
                <w:top w:val="none" w:sz="0" w:space="0" w:color="auto"/>
                <w:left w:val="none" w:sz="0" w:space="0" w:color="auto"/>
                <w:bottom w:val="none" w:sz="0" w:space="0" w:color="auto"/>
                <w:right w:val="none" w:sz="0" w:space="0" w:color="auto"/>
              </w:divBdr>
            </w:div>
            <w:div w:id="1978487884">
              <w:marLeft w:val="0"/>
              <w:marRight w:val="0"/>
              <w:marTop w:val="0"/>
              <w:marBottom w:val="0"/>
              <w:divBdr>
                <w:top w:val="none" w:sz="0" w:space="0" w:color="auto"/>
                <w:left w:val="none" w:sz="0" w:space="0" w:color="auto"/>
                <w:bottom w:val="none" w:sz="0" w:space="0" w:color="auto"/>
                <w:right w:val="none" w:sz="0" w:space="0" w:color="auto"/>
              </w:divBdr>
            </w:div>
            <w:div w:id="1981036362">
              <w:marLeft w:val="0"/>
              <w:marRight w:val="0"/>
              <w:marTop w:val="0"/>
              <w:marBottom w:val="0"/>
              <w:divBdr>
                <w:top w:val="none" w:sz="0" w:space="0" w:color="auto"/>
                <w:left w:val="none" w:sz="0" w:space="0" w:color="auto"/>
                <w:bottom w:val="none" w:sz="0" w:space="0" w:color="auto"/>
                <w:right w:val="none" w:sz="0" w:space="0" w:color="auto"/>
              </w:divBdr>
            </w:div>
            <w:div w:id="2114547190">
              <w:marLeft w:val="0"/>
              <w:marRight w:val="0"/>
              <w:marTop w:val="0"/>
              <w:marBottom w:val="0"/>
              <w:divBdr>
                <w:top w:val="none" w:sz="0" w:space="0" w:color="auto"/>
                <w:left w:val="none" w:sz="0" w:space="0" w:color="auto"/>
                <w:bottom w:val="none" w:sz="0" w:space="0" w:color="auto"/>
                <w:right w:val="none" w:sz="0" w:space="0" w:color="auto"/>
              </w:divBdr>
            </w:div>
            <w:div w:id="2138717966">
              <w:marLeft w:val="0"/>
              <w:marRight w:val="0"/>
              <w:marTop w:val="0"/>
              <w:marBottom w:val="0"/>
              <w:divBdr>
                <w:top w:val="none" w:sz="0" w:space="0" w:color="auto"/>
                <w:left w:val="none" w:sz="0" w:space="0" w:color="auto"/>
                <w:bottom w:val="none" w:sz="0" w:space="0" w:color="auto"/>
                <w:right w:val="none" w:sz="0" w:space="0" w:color="auto"/>
              </w:divBdr>
            </w:div>
          </w:divsChild>
        </w:div>
        <w:div w:id="170490871">
          <w:marLeft w:val="0"/>
          <w:marRight w:val="0"/>
          <w:marTop w:val="0"/>
          <w:marBottom w:val="0"/>
          <w:divBdr>
            <w:top w:val="none" w:sz="0" w:space="0" w:color="auto"/>
            <w:left w:val="none" w:sz="0" w:space="0" w:color="auto"/>
            <w:bottom w:val="none" w:sz="0" w:space="0" w:color="auto"/>
            <w:right w:val="none" w:sz="0" w:space="0" w:color="auto"/>
          </w:divBdr>
        </w:div>
        <w:div w:id="181938498">
          <w:marLeft w:val="0"/>
          <w:marRight w:val="0"/>
          <w:marTop w:val="0"/>
          <w:marBottom w:val="0"/>
          <w:divBdr>
            <w:top w:val="none" w:sz="0" w:space="0" w:color="auto"/>
            <w:left w:val="none" w:sz="0" w:space="0" w:color="auto"/>
            <w:bottom w:val="none" w:sz="0" w:space="0" w:color="auto"/>
            <w:right w:val="none" w:sz="0" w:space="0" w:color="auto"/>
          </w:divBdr>
        </w:div>
        <w:div w:id="189727181">
          <w:marLeft w:val="0"/>
          <w:marRight w:val="0"/>
          <w:marTop w:val="0"/>
          <w:marBottom w:val="0"/>
          <w:divBdr>
            <w:top w:val="none" w:sz="0" w:space="0" w:color="auto"/>
            <w:left w:val="none" w:sz="0" w:space="0" w:color="auto"/>
            <w:bottom w:val="none" w:sz="0" w:space="0" w:color="auto"/>
            <w:right w:val="none" w:sz="0" w:space="0" w:color="auto"/>
          </w:divBdr>
        </w:div>
        <w:div w:id="196433321">
          <w:marLeft w:val="0"/>
          <w:marRight w:val="0"/>
          <w:marTop w:val="0"/>
          <w:marBottom w:val="0"/>
          <w:divBdr>
            <w:top w:val="none" w:sz="0" w:space="0" w:color="auto"/>
            <w:left w:val="none" w:sz="0" w:space="0" w:color="auto"/>
            <w:bottom w:val="none" w:sz="0" w:space="0" w:color="auto"/>
            <w:right w:val="none" w:sz="0" w:space="0" w:color="auto"/>
          </w:divBdr>
        </w:div>
        <w:div w:id="267084781">
          <w:marLeft w:val="0"/>
          <w:marRight w:val="0"/>
          <w:marTop w:val="0"/>
          <w:marBottom w:val="0"/>
          <w:divBdr>
            <w:top w:val="none" w:sz="0" w:space="0" w:color="auto"/>
            <w:left w:val="none" w:sz="0" w:space="0" w:color="auto"/>
            <w:bottom w:val="none" w:sz="0" w:space="0" w:color="auto"/>
            <w:right w:val="none" w:sz="0" w:space="0" w:color="auto"/>
          </w:divBdr>
        </w:div>
        <w:div w:id="279530186">
          <w:marLeft w:val="0"/>
          <w:marRight w:val="0"/>
          <w:marTop w:val="0"/>
          <w:marBottom w:val="0"/>
          <w:divBdr>
            <w:top w:val="none" w:sz="0" w:space="0" w:color="auto"/>
            <w:left w:val="none" w:sz="0" w:space="0" w:color="auto"/>
            <w:bottom w:val="none" w:sz="0" w:space="0" w:color="auto"/>
            <w:right w:val="none" w:sz="0" w:space="0" w:color="auto"/>
          </w:divBdr>
        </w:div>
        <w:div w:id="308051850">
          <w:marLeft w:val="0"/>
          <w:marRight w:val="0"/>
          <w:marTop w:val="0"/>
          <w:marBottom w:val="0"/>
          <w:divBdr>
            <w:top w:val="none" w:sz="0" w:space="0" w:color="auto"/>
            <w:left w:val="none" w:sz="0" w:space="0" w:color="auto"/>
            <w:bottom w:val="none" w:sz="0" w:space="0" w:color="auto"/>
            <w:right w:val="none" w:sz="0" w:space="0" w:color="auto"/>
          </w:divBdr>
        </w:div>
        <w:div w:id="309484017">
          <w:marLeft w:val="0"/>
          <w:marRight w:val="0"/>
          <w:marTop w:val="0"/>
          <w:marBottom w:val="0"/>
          <w:divBdr>
            <w:top w:val="none" w:sz="0" w:space="0" w:color="auto"/>
            <w:left w:val="none" w:sz="0" w:space="0" w:color="auto"/>
            <w:bottom w:val="none" w:sz="0" w:space="0" w:color="auto"/>
            <w:right w:val="none" w:sz="0" w:space="0" w:color="auto"/>
          </w:divBdr>
        </w:div>
        <w:div w:id="344749280">
          <w:marLeft w:val="0"/>
          <w:marRight w:val="0"/>
          <w:marTop w:val="0"/>
          <w:marBottom w:val="0"/>
          <w:divBdr>
            <w:top w:val="none" w:sz="0" w:space="0" w:color="auto"/>
            <w:left w:val="none" w:sz="0" w:space="0" w:color="auto"/>
            <w:bottom w:val="none" w:sz="0" w:space="0" w:color="auto"/>
            <w:right w:val="none" w:sz="0" w:space="0" w:color="auto"/>
          </w:divBdr>
        </w:div>
        <w:div w:id="345014010">
          <w:marLeft w:val="0"/>
          <w:marRight w:val="0"/>
          <w:marTop w:val="0"/>
          <w:marBottom w:val="0"/>
          <w:divBdr>
            <w:top w:val="none" w:sz="0" w:space="0" w:color="auto"/>
            <w:left w:val="none" w:sz="0" w:space="0" w:color="auto"/>
            <w:bottom w:val="none" w:sz="0" w:space="0" w:color="auto"/>
            <w:right w:val="none" w:sz="0" w:space="0" w:color="auto"/>
          </w:divBdr>
        </w:div>
        <w:div w:id="362749467">
          <w:marLeft w:val="0"/>
          <w:marRight w:val="0"/>
          <w:marTop w:val="0"/>
          <w:marBottom w:val="0"/>
          <w:divBdr>
            <w:top w:val="none" w:sz="0" w:space="0" w:color="auto"/>
            <w:left w:val="none" w:sz="0" w:space="0" w:color="auto"/>
            <w:bottom w:val="none" w:sz="0" w:space="0" w:color="auto"/>
            <w:right w:val="none" w:sz="0" w:space="0" w:color="auto"/>
          </w:divBdr>
        </w:div>
        <w:div w:id="489564154">
          <w:marLeft w:val="0"/>
          <w:marRight w:val="0"/>
          <w:marTop w:val="0"/>
          <w:marBottom w:val="0"/>
          <w:divBdr>
            <w:top w:val="none" w:sz="0" w:space="0" w:color="auto"/>
            <w:left w:val="none" w:sz="0" w:space="0" w:color="auto"/>
            <w:bottom w:val="none" w:sz="0" w:space="0" w:color="auto"/>
            <w:right w:val="none" w:sz="0" w:space="0" w:color="auto"/>
          </w:divBdr>
        </w:div>
        <w:div w:id="498156940">
          <w:marLeft w:val="0"/>
          <w:marRight w:val="0"/>
          <w:marTop w:val="0"/>
          <w:marBottom w:val="0"/>
          <w:divBdr>
            <w:top w:val="none" w:sz="0" w:space="0" w:color="auto"/>
            <w:left w:val="none" w:sz="0" w:space="0" w:color="auto"/>
            <w:bottom w:val="none" w:sz="0" w:space="0" w:color="auto"/>
            <w:right w:val="none" w:sz="0" w:space="0" w:color="auto"/>
          </w:divBdr>
        </w:div>
        <w:div w:id="505485384">
          <w:marLeft w:val="0"/>
          <w:marRight w:val="0"/>
          <w:marTop w:val="0"/>
          <w:marBottom w:val="0"/>
          <w:divBdr>
            <w:top w:val="none" w:sz="0" w:space="0" w:color="auto"/>
            <w:left w:val="none" w:sz="0" w:space="0" w:color="auto"/>
            <w:bottom w:val="none" w:sz="0" w:space="0" w:color="auto"/>
            <w:right w:val="none" w:sz="0" w:space="0" w:color="auto"/>
          </w:divBdr>
        </w:div>
        <w:div w:id="524637668">
          <w:marLeft w:val="0"/>
          <w:marRight w:val="0"/>
          <w:marTop w:val="0"/>
          <w:marBottom w:val="0"/>
          <w:divBdr>
            <w:top w:val="none" w:sz="0" w:space="0" w:color="auto"/>
            <w:left w:val="none" w:sz="0" w:space="0" w:color="auto"/>
            <w:bottom w:val="none" w:sz="0" w:space="0" w:color="auto"/>
            <w:right w:val="none" w:sz="0" w:space="0" w:color="auto"/>
          </w:divBdr>
        </w:div>
        <w:div w:id="532694065">
          <w:marLeft w:val="0"/>
          <w:marRight w:val="0"/>
          <w:marTop w:val="0"/>
          <w:marBottom w:val="0"/>
          <w:divBdr>
            <w:top w:val="none" w:sz="0" w:space="0" w:color="auto"/>
            <w:left w:val="none" w:sz="0" w:space="0" w:color="auto"/>
            <w:bottom w:val="none" w:sz="0" w:space="0" w:color="auto"/>
            <w:right w:val="none" w:sz="0" w:space="0" w:color="auto"/>
          </w:divBdr>
        </w:div>
        <w:div w:id="563175275">
          <w:marLeft w:val="0"/>
          <w:marRight w:val="0"/>
          <w:marTop w:val="0"/>
          <w:marBottom w:val="0"/>
          <w:divBdr>
            <w:top w:val="none" w:sz="0" w:space="0" w:color="auto"/>
            <w:left w:val="none" w:sz="0" w:space="0" w:color="auto"/>
            <w:bottom w:val="none" w:sz="0" w:space="0" w:color="auto"/>
            <w:right w:val="none" w:sz="0" w:space="0" w:color="auto"/>
          </w:divBdr>
        </w:div>
        <w:div w:id="583493649">
          <w:marLeft w:val="0"/>
          <w:marRight w:val="0"/>
          <w:marTop w:val="0"/>
          <w:marBottom w:val="0"/>
          <w:divBdr>
            <w:top w:val="none" w:sz="0" w:space="0" w:color="auto"/>
            <w:left w:val="none" w:sz="0" w:space="0" w:color="auto"/>
            <w:bottom w:val="none" w:sz="0" w:space="0" w:color="auto"/>
            <w:right w:val="none" w:sz="0" w:space="0" w:color="auto"/>
          </w:divBdr>
        </w:div>
        <w:div w:id="586303683">
          <w:marLeft w:val="0"/>
          <w:marRight w:val="0"/>
          <w:marTop w:val="0"/>
          <w:marBottom w:val="0"/>
          <w:divBdr>
            <w:top w:val="none" w:sz="0" w:space="0" w:color="auto"/>
            <w:left w:val="none" w:sz="0" w:space="0" w:color="auto"/>
            <w:bottom w:val="none" w:sz="0" w:space="0" w:color="auto"/>
            <w:right w:val="none" w:sz="0" w:space="0" w:color="auto"/>
          </w:divBdr>
        </w:div>
        <w:div w:id="606042905">
          <w:marLeft w:val="0"/>
          <w:marRight w:val="0"/>
          <w:marTop w:val="0"/>
          <w:marBottom w:val="0"/>
          <w:divBdr>
            <w:top w:val="none" w:sz="0" w:space="0" w:color="auto"/>
            <w:left w:val="none" w:sz="0" w:space="0" w:color="auto"/>
            <w:bottom w:val="none" w:sz="0" w:space="0" w:color="auto"/>
            <w:right w:val="none" w:sz="0" w:space="0" w:color="auto"/>
          </w:divBdr>
        </w:div>
        <w:div w:id="620646976">
          <w:marLeft w:val="0"/>
          <w:marRight w:val="0"/>
          <w:marTop w:val="0"/>
          <w:marBottom w:val="0"/>
          <w:divBdr>
            <w:top w:val="none" w:sz="0" w:space="0" w:color="auto"/>
            <w:left w:val="none" w:sz="0" w:space="0" w:color="auto"/>
            <w:bottom w:val="none" w:sz="0" w:space="0" w:color="auto"/>
            <w:right w:val="none" w:sz="0" w:space="0" w:color="auto"/>
          </w:divBdr>
        </w:div>
        <w:div w:id="630482131">
          <w:marLeft w:val="0"/>
          <w:marRight w:val="0"/>
          <w:marTop w:val="0"/>
          <w:marBottom w:val="0"/>
          <w:divBdr>
            <w:top w:val="none" w:sz="0" w:space="0" w:color="auto"/>
            <w:left w:val="none" w:sz="0" w:space="0" w:color="auto"/>
            <w:bottom w:val="none" w:sz="0" w:space="0" w:color="auto"/>
            <w:right w:val="none" w:sz="0" w:space="0" w:color="auto"/>
          </w:divBdr>
        </w:div>
        <w:div w:id="663439727">
          <w:marLeft w:val="0"/>
          <w:marRight w:val="0"/>
          <w:marTop w:val="0"/>
          <w:marBottom w:val="0"/>
          <w:divBdr>
            <w:top w:val="none" w:sz="0" w:space="0" w:color="auto"/>
            <w:left w:val="none" w:sz="0" w:space="0" w:color="auto"/>
            <w:bottom w:val="none" w:sz="0" w:space="0" w:color="auto"/>
            <w:right w:val="none" w:sz="0" w:space="0" w:color="auto"/>
          </w:divBdr>
        </w:div>
        <w:div w:id="738212647">
          <w:marLeft w:val="0"/>
          <w:marRight w:val="0"/>
          <w:marTop w:val="0"/>
          <w:marBottom w:val="0"/>
          <w:divBdr>
            <w:top w:val="none" w:sz="0" w:space="0" w:color="auto"/>
            <w:left w:val="none" w:sz="0" w:space="0" w:color="auto"/>
            <w:bottom w:val="none" w:sz="0" w:space="0" w:color="auto"/>
            <w:right w:val="none" w:sz="0" w:space="0" w:color="auto"/>
          </w:divBdr>
        </w:div>
        <w:div w:id="745611919">
          <w:marLeft w:val="0"/>
          <w:marRight w:val="0"/>
          <w:marTop w:val="0"/>
          <w:marBottom w:val="0"/>
          <w:divBdr>
            <w:top w:val="none" w:sz="0" w:space="0" w:color="auto"/>
            <w:left w:val="none" w:sz="0" w:space="0" w:color="auto"/>
            <w:bottom w:val="none" w:sz="0" w:space="0" w:color="auto"/>
            <w:right w:val="none" w:sz="0" w:space="0" w:color="auto"/>
          </w:divBdr>
        </w:div>
        <w:div w:id="760415038">
          <w:marLeft w:val="0"/>
          <w:marRight w:val="0"/>
          <w:marTop w:val="0"/>
          <w:marBottom w:val="0"/>
          <w:divBdr>
            <w:top w:val="none" w:sz="0" w:space="0" w:color="auto"/>
            <w:left w:val="none" w:sz="0" w:space="0" w:color="auto"/>
            <w:bottom w:val="none" w:sz="0" w:space="0" w:color="auto"/>
            <w:right w:val="none" w:sz="0" w:space="0" w:color="auto"/>
          </w:divBdr>
        </w:div>
        <w:div w:id="792284672">
          <w:marLeft w:val="0"/>
          <w:marRight w:val="0"/>
          <w:marTop w:val="0"/>
          <w:marBottom w:val="0"/>
          <w:divBdr>
            <w:top w:val="none" w:sz="0" w:space="0" w:color="auto"/>
            <w:left w:val="none" w:sz="0" w:space="0" w:color="auto"/>
            <w:bottom w:val="none" w:sz="0" w:space="0" w:color="auto"/>
            <w:right w:val="none" w:sz="0" w:space="0" w:color="auto"/>
          </w:divBdr>
        </w:div>
        <w:div w:id="796528094">
          <w:marLeft w:val="0"/>
          <w:marRight w:val="0"/>
          <w:marTop w:val="0"/>
          <w:marBottom w:val="0"/>
          <w:divBdr>
            <w:top w:val="none" w:sz="0" w:space="0" w:color="auto"/>
            <w:left w:val="none" w:sz="0" w:space="0" w:color="auto"/>
            <w:bottom w:val="none" w:sz="0" w:space="0" w:color="auto"/>
            <w:right w:val="none" w:sz="0" w:space="0" w:color="auto"/>
          </w:divBdr>
        </w:div>
        <w:div w:id="858010863">
          <w:marLeft w:val="0"/>
          <w:marRight w:val="0"/>
          <w:marTop w:val="0"/>
          <w:marBottom w:val="0"/>
          <w:divBdr>
            <w:top w:val="none" w:sz="0" w:space="0" w:color="auto"/>
            <w:left w:val="none" w:sz="0" w:space="0" w:color="auto"/>
            <w:bottom w:val="none" w:sz="0" w:space="0" w:color="auto"/>
            <w:right w:val="none" w:sz="0" w:space="0" w:color="auto"/>
          </w:divBdr>
        </w:div>
        <w:div w:id="871769800">
          <w:marLeft w:val="0"/>
          <w:marRight w:val="0"/>
          <w:marTop w:val="0"/>
          <w:marBottom w:val="0"/>
          <w:divBdr>
            <w:top w:val="none" w:sz="0" w:space="0" w:color="auto"/>
            <w:left w:val="none" w:sz="0" w:space="0" w:color="auto"/>
            <w:bottom w:val="none" w:sz="0" w:space="0" w:color="auto"/>
            <w:right w:val="none" w:sz="0" w:space="0" w:color="auto"/>
          </w:divBdr>
        </w:div>
        <w:div w:id="886455389">
          <w:marLeft w:val="0"/>
          <w:marRight w:val="0"/>
          <w:marTop w:val="0"/>
          <w:marBottom w:val="0"/>
          <w:divBdr>
            <w:top w:val="none" w:sz="0" w:space="0" w:color="auto"/>
            <w:left w:val="none" w:sz="0" w:space="0" w:color="auto"/>
            <w:bottom w:val="none" w:sz="0" w:space="0" w:color="auto"/>
            <w:right w:val="none" w:sz="0" w:space="0" w:color="auto"/>
          </w:divBdr>
        </w:div>
        <w:div w:id="1005015702">
          <w:marLeft w:val="0"/>
          <w:marRight w:val="0"/>
          <w:marTop w:val="0"/>
          <w:marBottom w:val="0"/>
          <w:divBdr>
            <w:top w:val="none" w:sz="0" w:space="0" w:color="auto"/>
            <w:left w:val="none" w:sz="0" w:space="0" w:color="auto"/>
            <w:bottom w:val="none" w:sz="0" w:space="0" w:color="auto"/>
            <w:right w:val="none" w:sz="0" w:space="0" w:color="auto"/>
          </w:divBdr>
        </w:div>
        <w:div w:id="1013066910">
          <w:marLeft w:val="0"/>
          <w:marRight w:val="0"/>
          <w:marTop w:val="0"/>
          <w:marBottom w:val="0"/>
          <w:divBdr>
            <w:top w:val="none" w:sz="0" w:space="0" w:color="auto"/>
            <w:left w:val="none" w:sz="0" w:space="0" w:color="auto"/>
            <w:bottom w:val="none" w:sz="0" w:space="0" w:color="auto"/>
            <w:right w:val="none" w:sz="0" w:space="0" w:color="auto"/>
          </w:divBdr>
        </w:div>
        <w:div w:id="1036541024">
          <w:marLeft w:val="0"/>
          <w:marRight w:val="0"/>
          <w:marTop w:val="0"/>
          <w:marBottom w:val="0"/>
          <w:divBdr>
            <w:top w:val="none" w:sz="0" w:space="0" w:color="auto"/>
            <w:left w:val="none" w:sz="0" w:space="0" w:color="auto"/>
            <w:bottom w:val="none" w:sz="0" w:space="0" w:color="auto"/>
            <w:right w:val="none" w:sz="0" w:space="0" w:color="auto"/>
          </w:divBdr>
        </w:div>
        <w:div w:id="1065179609">
          <w:marLeft w:val="0"/>
          <w:marRight w:val="0"/>
          <w:marTop w:val="0"/>
          <w:marBottom w:val="0"/>
          <w:divBdr>
            <w:top w:val="none" w:sz="0" w:space="0" w:color="auto"/>
            <w:left w:val="none" w:sz="0" w:space="0" w:color="auto"/>
            <w:bottom w:val="none" w:sz="0" w:space="0" w:color="auto"/>
            <w:right w:val="none" w:sz="0" w:space="0" w:color="auto"/>
          </w:divBdr>
        </w:div>
        <w:div w:id="1090006669">
          <w:marLeft w:val="0"/>
          <w:marRight w:val="0"/>
          <w:marTop w:val="0"/>
          <w:marBottom w:val="0"/>
          <w:divBdr>
            <w:top w:val="none" w:sz="0" w:space="0" w:color="auto"/>
            <w:left w:val="none" w:sz="0" w:space="0" w:color="auto"/>
            <w:bottom w:val="none" w:sz="0" w:space="0" w:color="auto"/>
            <w:right w:val="none" w:sz="0" w:space="0" w:color="auto"/>
          </w:divBdr>
        </w:div>
        <w:div w:id="1106344869">
          <w:marLeft w:val="0"/>
          <w:marRight w:val="0"/>
          <w:marTop w:val="0"/>
          <w:marBottom w:val="0"/>
          <w:divBdr>
            <w:top w:val="none" w:sz="0" w:space="0" w:color="auto"/>
            <w:left w:val="none" w:sz="0" w:space="0" w:color="auto"/>
            <w:bottom w:val="none" w:sz="0" w:space="0" w:color="auto"/>
            <w:right w:val="none" w:sz="0" w:space="0" w:color="auto"/>
          </w:divBdr>
        </w:div>
        <w:div w:id="1128357312">
          <w:marLeft w:val="0"/>
          <w:marRight w:val="0"/>
          <w:marTop w:val="0"/>
          <w:marBottom w:val="0"/>
          <w:divBdr>
            <w:top w:val="none" w:sz="0" w:space="0" w:color="auto"/>
            <w:left w:val="none" w:sz="0" w:space="0" w:color="auto"/>
            <w:bottom w:val="none" w:sz="0" w:space="0" w:color="auto"/>
            <w:right w:val="none" w:sz="0" w:space="0" w:color="auto"/>
          </w:divBdr>
        </w:div>
        <w:div w:id="1129938383">
          <w:marLeft w:val="0"/>
          <w:marRight w:val="0"/>
          <w:marTop w:val="0"/>
          <w:marBottom w:val="0"/>
          <w:divBdr>
            <w:top w:val="none" w:sz="0" w:space="0" w:color="auto"/>
            <w:left w:val="none" w:sz="0" w:space="0" w:color="auto"/>
            <w:bottom w:val="none" w:sz="0" w:space="0" w:color="auto"/>
            <w:right w:val="none" w:sz="0" w:space="0" w:color="auto"/>
          </w:divBdr>
        </w:div>
        <w:div w:id="1191912692">
          <w:marLeft w:val="0"/>
          <w:marRight w:val="0"/>
          <w:marTop w:val="0"/>
          <w:marBottom w:val="0"/>
          <w:divBdr>
            <w:top w:val="none" w:sz="0" w:space="0" w:color="auto"/>
            <w:left w:val="none" w:sz="0" w:space="0" w:color="auto"/>
            <w:bottom w:val="none" w:sz="0" w:space="0" w:color="auto"/>
            <w:right w:val="none" w:sz="0" w:space="0" w:color="auto"/>
          </w:divBdr>
        </w:div>
        <w:div w:id="1197084316">
          <w:marLeft w:val="0"/>
          <w:marRight w:val="0"/>
          <w:marTop w:val="0"/>
          <w:marBottom w:val="0"/>
          <w:divBdr>
            <w:top w:val="none" w:sz="0" w:space="0" w:color="auto"/>
            <w:left w:val="none" w:sz="0" w:space="0" w:color="auto"/>
            <w:bottom w:val="none" w:sz="0" w:space="0" w:color="auto"/>
            <w:right w:val="none" w:sz="0" w:space="0" w:color="auto"/>
          </w:divBdr>
        </w:div>
        <w:div w:id="1203598316">
          <w:marLeft w:val="0"/>
          <w:marRight w:val="0"/>
          <w:marTop w:val="0"/>
          <w:marBottom w:val="0"/>
          <w:divBdr>
            <w:top w:val="none" w:sz="0" w:space="0" w:color="auto"/>
            <w:left w:val="none" w:sz="0" w:space="0" w:color="auto"/>
            <w:bottom w:val="none" w:sz="0" w:space="0" w:color="auto"/>
            <w:right w:val="none" w:sz="0" w:space="0" w:color="auto"/>
          </w:divBdr>
          <w:divsChild>
            <w:div w:id="1590056">
              <w:marLeft w:val="0"/>
              <w:marRight w:val="0"/>
              <w:marTop w:val="0"/>
              <w:marBottom w:val="0"/>
              <w:divBdr>
                <w:top w:val="none" w:sz="0" w:space="0" w:color="auto"/>
                <w:left w:val="none" w:sz="0" w:space="0" w:color="auto"/>
                <w:bottom w:val="none" w:sz="0" w:space="0" w:color="auto"/>
                <w:right w:val="none" w:sz="0" w:space="0" w:color="auto"/>
              </w:divBdr>
            </w:div>
            <w:div w:id="27731316">
              <w:marLeft w:val="0"/>
              <w:marRight w:val="0"/>
              <w:marTop w:val="0"/>
              <w:marBottom w:val="0"/>
              <w:divBdr>
                <w:top w:val="none" w:sz="0" w:space="0" w:color="auto"/>
                <w:left w:val="none" w:sz="0" w:space="0" w:color="auto"/>
                <w:bottom w:val="none" w:sz="0" w:space="0" w:color="auto"/>
                <w:right w:val="none" w:sz="0" w:space="0" w:color="auto"/>
              </w:divBdr>
            </w:div>
            <w:div w:id="233243320">
              <w:marLeft w:val="0"/>
              <w:marRight w:val="0"/>
              <w:marTop w:val="0"/>
              <w:marBottom w:val="0"/>
              <w:divBdr>
                <w:top w:val="none" w:sz="0" w:space="0" w:color="auto"/>
                <w:left w:val="none" w:sz="0" w:space="0" w:color="auto"/>
                <w:bottom w:val="none" w:sz="0" w:space="0" w:color="auto"/>
                <w:right w:val="none" w:sz="0" w:space="0" w:color="auto"/>
              </w:divBdr>
            </w:div>
            <w:div w:id="470752575">
              <w:marLeft w:val="0"/>
              <w:marRight w:val="0"/>
              <w:marTop w:val="0"/>
              <w:marBottom w:val="0"/>
              <w:divBdr>
                <w:top w:val="none" w:sz="0" w:space="0" w:color="auto"/>
                <w:left w:val="none" w:sz="0" w:space="0" w:color="auto"/>
                <w:bottom w:val="none" w:sz="0" w:space="0" w:color="auto"/>
                <w:right w:val="none" w:sz="0" w:space="0" w:color="auto"/>
              </w:divBdr>
            </w:div>
            <w:div w:id="535701876">
              <w:marLeft w:val="0"/>
              <w:marRight w:val="0"/>
              <w:marTop w:val="0"/>
              <w:marBottom w:val="0"/>
              <w:divBdr>
                <w:top w:val="none" w:sz="0" w:space="0" w:color="auto"/>
                <w:left w:val="none" w:sz="0" w:space="0" w:color="auto"/>
                <w:bottom w:val="none" w:sz="0" w:space="0" w:color="auto"/>
                <w:right w:val="none" w:sz="0" w:space="0" w:color="auto"/>
              </w:divBdr>
            </w:div>
            <w:div w:id="586816342">
              <w:marLeft w:val="0"/>
              <w:marRight w:val="0"/>
              <w:marTop w:val="0"/>
              <w:marBottom w:val="0"/>
              <w:divBdr>
                <w:top w:val="none" w:sz="0" w:space="0" w:color="auto"/>
                <w:left w:val="none" w:sz="0" w:space="0" w:color="auto"/>
                <w:bottom w:val="none" w:sz="0" w:space="0" w:color="auto"/>
                <w:right w:val="none" w:sz="0" w:space="0" w:color="auto"/>
              </w:divBdr>
            </w:div>
            <w:div w:id="675235162">
              <w:marLeft w:val="0"/>
              <w:marRight w:val="0"/>
              <w:marTop w:val="0"/>
              <w:marBottom w:val="0"/>
              <w:divBdr>
                <w:top w:val="none" w:sz="0" w:space="0" w:color="auto"/>
                <w:left w:val="none" w:sz="0" w:space="0" w:color="auto"/>
                <w:bottom w:val="none" w:sz="0" w:space="0" w:color="auto"/>
                <w:right w:val="none" w:sz="0" w:space="0" w:color="auto"/>
              </w:divBdr>
            </w:div>
            <w:div w:id="886844006">
              <w:marLeft w:val="0"/>
              <w:marRight w:val="0"/>
              <w:marTop w:val="0"/>
              <w:marBottom w:val="0"/>
              <w:divBdr>
                <w:top w:val="none" w:sz="0" w:space="0" w:color="auto"/>
                <w:left w:val="none" w:sz="0" w:space="0" w:color="auto"/>
                <w:bottom w:val="none" w:sz="0" w:space="0" w:color="auto"/>
                <w:right w:val="none" w:sz="0" w:space="0" w:color="auto"/>
              </w:divBdr>
            </w:div>
            <w:div w:id="1463233085">
              <w:marLeft w:val="0"/>
              <w:marRight w:val="0"/>
              <w:marTop w:val="0"/>
              <w:marBottom w:val="0"/>
              <w:divBdr>
                <w:top w:val="none" w:sz="0" w:space="0" w:color="auto"/>
                <w:left w:val="none" w:sz="0" w:space="0" w:color="auto"/>
                <w:bottom w:val="none" w:sz="0" w:space="0" w:color="auto"/>
                <w:right w:val="none" w:sz="0" w:space="0" w:color="auto"/>
              </w:divBdr>
            </w:div>
            <w:div w:id="1486699258">
              <w:marLeft w:val="0"/>
              <w:marRight w:val="0"/>
              <w:marTop w:val="0"/>
              <w:marBottom w:val="0"/>
              <w:divBdr>
                <w:top w:val="none" w:sz="0" w:space="0" w:color="auto"/>
                <w:left w:val="none" w:sz="0" w:space="0" w:color="auto"/>
                <w:bottom w:val="none" w:sz="0" w:space="0" w:color="auto"/>
                <w:right w:val="none" w:sz="0" w:space="0" w:color="auto"/>
              </w:divBdr>
            </w:div>
            <w:div w:id="1677532328">
              <w:marLeft w:val="0"/>
              <w:marRight w:val="0"/>
              <w:marTop w:val="0"/>
              <w:marBottom w:val="0"/>
              <w:divBdr>
                <w:top w:val="none" w:sz="0" w:space="0" w:color="auto"/>
                <w:left w:val="none" w:sz="0" w:space="0" w:color="auto"/>
                <w:bottom w:val="none" w:sz="0" w:space="0" w:color="auto"/>
                <w:right w:val="none" w:sz="0" w:space="0" w:color="auto"/>
              </w:divBdr>
            </w:div>
            <w:div w:id="1858420784">
              <w:marLeft w:val="0"/>
              <w:marRight w:val="0"/>
              <w:marTop w:val="0"/>
              <w:marBottom w:val="0"/>
              <w:divBdr>
                <w:top w:val="none" w:sz="0" w:space="0" w:color="auto"/>
                <w:left w:val="none" w:sz="0" w:space="0" w:color="auto"/>
                <w:bottom w:val="none" w:sz="0" w:space="0" w:color="auto"/>
                <w:right w:val="none" w:sz="0" w:space="0" w:color="auto"/>
              </w:divBdr>
            </w:div>
            <w:div w:id="1924365415">
              <w:marLeft w:val="0"/>
              <w:marRight w:val="0"/>
              <w:marTop w:val="0"/>
              <w:marBottom w:val="0"/>
              <w:divBdr>
                <w:top w:val="none" w:sz="0" w:space="0" w:color="auto"/>
                <w:left w:val="none" w:sz="0" w:space="0" w:color="auto"/>
                <w:bottom w:val="none" w:sz="0" w:space="0" w:color="auto"/>
                <w:right w:val="none" w:sz="0" w:space="0" w:color="auto"/>
              </w:divBdr>
            </w:div>
          </w:divsChild>
        </w:div>
        <w:div w:id="1206868499">
          <w:marLeft w:val="0"/>
          <w:marRight w:val="0"/>
          <w:marTop w:val="0"/>
          <w:marBottom w:val="0"/>
          <w:divBdr>
            <w:top w:val="none" w:sz="0" w:space="0" w:color="auto"/>
            <w:left w:val="none" w:sz="0" w:space="0" w:color="auto"/>
            <w:bottom w:val="none" w:sz="0" w:space="0" w:color="auto"/>
            <w:right w:val="none" w:sz="0" w:space="0" w:color="auto"/>
          </w:divBdr>
        </w:div>
        <w:div w:id="1209219645">
          <w:marLeft w:val="0"/>
          <w:marRight w:val="0"/>
          <w:marTop w:val="0"/>
          <w:marBottom w:val="0"/>
          <w:divBdr>
            <w:top w:val="none" w:sz="0" w:space="0" w:color="auto"/>
            <w:left w:val="none" w:sz="0" w:space="0" w:color="auto"/>
            <w:bottom w:val="none" w:sz="0" w:space="0" w:color="auto"/>
            <w:right w:val="none" w:sz="0" w:space="0" w:color="auto"/>
          </w:divBdr>
        </w:div>
        <w:div w:id="1215388543">
          <w:marLeft w:val="0"/>
          <w:marRight w:val="0"/>
          <w:marTop w:val="0"/>
          <w:marBottom w:val="0"/>
          <w:divBdr>
            <w:top w:val="none" w:sz="0" w:space="0" w:color="auto"/>
            <w:left w:val="none" w:sz="0" w:space="0" w:color="auto"/>
            <w:bottom w:val="none" w:sz="0" w:space="0" w:color="auto"/>
            <w:right w:val="none" w:sz="0" w:space="0" w:color="auto"/>
          </w:divBdr>
        </w:div>
        <w:div w:id="1217661629">
          <w:marLeft w:val="0"/>
          <w:marRight w:val="0"/>
          <w:marTop w:val="0"/>
          <w:marBottom w:val="0"/>
          <w:divBdr>
            <w:top w:val="none" w:sz="0" w:space="0" w:color="auto"/>
            <w:left w:val="none" w:sz="0" w:space="0" w:color="auto"/>
            <w:bottom w:val="none" w:sz="0" w:space="0" w:color="auto"/>
            <w:right w:val="none" w:sz="0" w:space="0" w:color="auto"/>
          </w:divBdr>
        </w:div>
        <w:div w:id="1336153595">
          <w:marLeft w:val="0"/>
          <w:marRight w:val="0"/>
          <w:marTop w:val="0"/>
          <w:marBottom w:val="0"/>
          <w:divBdr>
            <w:top w:val="none" w:sz="0" w:space="0" w:color="auto"/>
            <w:left w:val="none" w:sz="0" w:space="0" w:color="auto"/>
            <w:bottom w:val="none" w:sz="0" w:space="0" w:color="auto"/>
            <w:right w:val="none" w:sz="0" w:space="0" w:color="auto"/>
          </w:divBdr>
        </w:div>
        <w:div w:id="1342508511">
          <w:marLeft w:val="0"/>
          <w:marRight w:val="0"/>
          <w:marTop w:val="0"/>
          <w:marBottom w:val="0"/>
          <w:divBdr>
            <w:top w:val="none" w:sz="0" w:space="0" w:color="auto"/>
            <w:left w:val="none" w:sz="0" w:space="0" w:color="auto"/>
            <w:bottom w:val="none" w:sz="0" w:space="0" w:color="auto"/>
            <w:right w:val="none" w:sz="0" w:space="0" w:color="auto"/>
          </w:divBdr>
        </w:div>
        <w:div w:id="1366710677">
          <w:marLeft w:val="0"/>
          <w:marRight w:val="0"/>
          <w:marTop w:val="0"/>
          <w:marBottom w:val="0"/>
          <w:divBdr>
            <w:top w:val="none" w:sz="0" w:space="0" w:color="auto"/>
            <w:left w:val="none" w:sz="0" w:space="0" w:color="auto"/>
            <w:bottom w:val="none" w:sz="0" w:space="0" w:color="auto"/>
            <w:right w:val="none" w:sz="0" w:space="0" w:color="auto"/>
          </w:divBdr>
        </w:div>
        <w:div w:id="1378123309">
          <w:marLeft w:val="0"/>
          <w:marRight w:val="0"/>
          <w:marTop w:val="0"/>
          <w:marBottom w:val="0"/>
          <w:divBdr>
            <w:top w:val="none" w:sz="0" w:space="0" w:color="auto"/>
            <w:left w:val="none" w:sz="0" w:space="0" w:color="auto"/>
            <w:bottom w:val="none" w:sz="0" w:space="0" w:color="auto"/>
            <w:right w:val="none" w:sz="0" w:space="0" w:color="auto"/>
          </w:divBdr>
        </w:div>
        <w:div w:id="1398480121">
          <w:marLeft w:val="0"/>
          <w:marRight w:val="0"/>
          <w:marTop w:val="0"/>
          <w:marBottom w:val="0"/>
          <w:divBdr>
            <w:top w:val="none" w:sz="0" w:space="0" w:color="auto"/>
            <w:left w:val="none" w:sz="0" w:space="0" w:color="auto"/>
            <w:bottom w:val="none" w:sz="0" w:space="0" w:color="auto"/>
            <w:right w:val="none" w:sz="0" w:space="0" w:color="auto"/>
          </w:divBdr>
        </w:div>
        <w:div w:id="1410731015">
          <w:marLeft w:val="0"/>
          <w:marRight w:val="0"/>
          <w:marTop w:val="0"/>
          <w:marBottom w:val="0"/>
          <w:divBdr>
            <w:top w:val="none" w:sz="0" w:space="0" w:color="auto"/>
            <w:left w:val="none" w:sz="0" w:space="0" w:color="auto"/>
            <w:bottom w:val="none" w:sz="0" w:space="0" w:color="auto"/>
            <w:right w:val="none" w:sz="0" w:space="0" w:color="auto"/>
          </w:divBdr>
        </w:div>
        <w:div w:id="1448423923">
          <w:marLeft w:val="0"/>
          <w:marRight w:val="0"/>
          <w:marTop w:val="0"/>
          <w:marBottom w:val="0"/>
          <w:divBdr>
            <w:top w:val="none" w:sz="0" w:space="0" w:color="auto"/>
            <w:left w:val="none" w:sz="0" w:space="0" w:color="auto"/>
            <w:bottom w:val="none" w:sz="0" w:space="0" w:color="auto"/>
            <w:right w:val="none" w:sz="0" w:space="0" w:color="auto"/>
          </w:divBdr>
        </w:div>
        <w:div w:id="1460806902">
          <w:marLeft w:val="0"/>
          <w:marRight w:val="0"/>
          <w:marTop w:val="0"/>
          <w:marBottom w:val="0"/>
          <w:divBdr>
            <w:top w:val="none" w:sz="0" w:space="0" w:color="auto"/>
            <w:left w:val="none" w:sz="0" w:space="0" w:color="auto"/>
            <w:bottom w:val="none" w:sz="0" w:space="0" w:color="auto"/>
            <w:right w:val="none" w:sz="0" w:space="0" w:color="auto"/>
          </w:divBdr>
        </w:div>
        <w:div w:id="1515799527">
          <w:marLeft w:val="0"/>
          <w:marRight w:val="0"/>
          <w:marTop w:val="0"/>
          <w:marBottom w:val="0"/>
          <w:divBdr>
            <w:top w:val="none" w:sz="0" w:space="0" w:color="auto"/>
            <w:left w:val="none" w:sz="0" w:space="0" w:color="auto"/>
            <w:bottom w:val="none" w:sz="0" w:space="0" w:color="auto"/>
            <w:right w:val="none" w:sz="0" w:space="0" w:color="auto"/>
          </w:divBdr>
        </w:div>
        <w:div w:id="1571384318">
          <w:marLeft w:val="0"/>
          <w:marRight w:val="0"/>
          <w:marTop w:val="0"/>
          <w:marBottom w:val="0"/>
          <w:divBdr>
            <w:top w:val="none" w:sz="0" w:space="0" w:color="auto"/>
            <w:left w:val="none" w:sz="0" w:space="0" w:color="auto"/>
            <w:bottom w:val="none" w:sz="0" w:space="0" w:color="auto"/>
            <w:right w:val="none" w:sz="0" w:space="0" w:color="auto"/>
          </w:divBdr>
        </w:div>
        <w:div w:id="1575697235">
          <w:marLeft w:val="0"/>
          <w:marRight w:val="0"/>
          <w:marTop w:val="0"/>
          <w:marBottom w:val="0"/>
          <w:divBdr>
            <w:top w:val="none" w:sz="0" w:space="0" w:color="auto"/>
            <w:left w:val="none" w:sz="0" w:space="0" w:color="auto"/>
            <w:bottom w:val="none" w:sz="0" w:space="0" w:color="auto"/>
            <w:right w:val="none" w:sz="0" w:space="0" w:color="auto"/>
          </w:divBdr>
        </w:div>
        <w:div w:id="1577520895">
          <w:marLeft w:val="0"/>
          <w:marRight w:val="0"/>
          <w:marTop w:val="0"/>
          <w:marBottom w:val="0"/>
          <w:divBdr>
            <w:top w:val="none" w:sz="0" w:space="0" w:color="auto"/>
            <w:left w:val="none" w:sz="0" w:space="0" w:color="auto"/>
            <w:bottom w:val="none" w:sz="0" w:space="0" w:color="auto"/>
            <w:right w:val="none" w:sz="0" w:space="0" w:color="auto"/>
          </w:divBdr>
        </w:div>
        <w:div w:id="1580091756">
          <w:marLeft w:val="0"/>
          <w:marRight w:val="0"/>
          <w:marTop w:val="0"/>
          <w:marBottom w:val="0"/>
          <w:divBdr>
            <w:top w:val="none" w:sz="0" w:space="0" w:color="auto"/>
            <w:left w:val="none" w:sz="0" w:space="0" w:color="auto"/>
            <w:bottom w:val="none" w:sz="0" w:space="0" w:color="auto"/>
            <w:right w:val="none" w:sz="0" w:space="0" w:color="auto"/>
          </w:divBdr>
        </w:div>
        <w:div w:id="1587882051">
          <w:marLeft w:val="0"/>
          <w:marRight w:val="0"/>
          <w:marTop w:val="0"/>
          <w:marBottom w:val="0"/>
          <w:divBdr>
            <w:top w:val="none" w:sz="0" w:space="0" w:color="auto"/>
            <w:left w:val="none" w:sz="0" w:space="0" w:color="auto"/>
            <w:bottom w:val="none" w:sz="0" w:space="0" w:color="auto"/>
            <w:right w:val="none" w:sz="0" w:space="0" w:color="auto"/>
          </w:divBdr>
        </w:div>
        <w:div w:id="1599487331">
          <w:marLeft w:val="0"/>
          <w:marRight w:val="0"/>
          <w:marTop w:val="0"/>
          <w:marBottom w:val="0"/>
          <w:divBdr>
            <w:top w:val="none" w:sz="0" w:space="0" w:color="auto"/>
            <w:left w:val="none" w:sz="0" w:space="0" w:color="auto"/>
            <w:bottom w:val="none" w:sz="0" w:space="0" w:color="auto"/>
            <w:right w:val="none" w:sz="0" w:space="0" w:color="auto"/>
          </w:divBdr>
        </w:div>
        <w:div w:id="1612979088">
          <w:marLeft w:val="0"/>
          <w:marRight w:val="0"/>
          <w:marTop w:val="0"/>
          <w:marBottom w:val="0"/>
          <w:divBdr>
            <w:top w:val="none" w:sz="0" w:space="0" w:color="auto"/>
            <w:left w:val="none" w:sz="0" w:space="0" w:color="auto"/>
            <w:bottom w:val="none" w:sz="0" w:space="0" w:color="auto"/>
            <w:right w:val="none" w:sz="0" w:space="0" w:color="auto"/>
          </w:divBdr>
        </w:div>
        <w:div w:id="1616671323">
          <w:marLeft w:val="0"/>
          <w:marRight w:val="0"/>
          <w:marTop w:val="0"/>
          <w:marBottom w:val="0"/>
          <w:divBdr>
            <w:top w:val="none" w:sz="0" w:space="0" w:color="auto"/>
            <w:left w:val="none" w:sz="0" w:space="0" w:color="auto"/>
            <w:bottom w:val="none" w:sz="0" w:space="0" w:color="auto"/>
            <w:right w:val="none" w:sz="0" w:space="0" w:color="auto"/>
          </w:divBdr>
        </w:div>
        <w:div w:id="1626814036">
          <w:marLeft w:val="0"/>
          <w:marRight w:val="0"/>
          <w:marTop w:val="0"/>
          <w:marBottom w:val="0"/>
          <w:divBdr>
            <w:top w:val="none" w:sz="0" w:space="0" w:color="auto"/>
            <w:left w:val="none" w:sz="0" w:space="0" w:color="auto"/>
            <w:bottom w:val="none" w:sz="0" w:space="0" w:color="auto"/>
            <w:right w:val="none" w:sz="0" w:space="0" w:color="auto"/>
          </w:divBdr>
        </w:div>
        <w:div w:id="1711954210">
          <w:marLeft w:val="0"/>
          <w:marRight w:val="0"/>
          <w:marTop w:val="0"/>
          <w:marBottom w:val="0"/>
          <w:divBdr>
            <w:top w:val="none" w:sz="0" w:space="0" w:color="auto"/>
            <w:left w:val="none" w:sz="0" w:space="0" w:color="auto"/>
            <w:bottom w:val="none" w:sz="0" w:space="0" w:color="auto"/>
            <w:right w:val="none" w:sz="0" w:space="0" w:color="auto"/>
          </w:divBdr>
        </w:div>
        <w:div w:id="1723939817">
          <w:marLeft w:val="0"/>
          <w:marRight w:val="0"/>
          <w:marTop w:val="0"/>
          <w:marBottom w:val="0"/>
          <w:divBdr>
            <w:top w:val="none" w:sz="0" w:space="0" w:color="auto"/>
            <w:left w:val="none" w:sz="0" w:space="0" w:color="auto"/>
            <w:bottom w:val="none" w:sz="0" w:space="0" w:color="auto"/>
            <w:right w:val="none" w:sz="0" w:space="0" w:color="auto"/>
          </w:divBdr>
        </w:div>
        <w:div w:id="1726904212">
          <w:marLeft w:val="0"/>
          <w:marRight w:val="0"/>
          <w:marTop w:val="0"/>
          <w:marBottom w:val="0"/>
          <w:divBdr>
            <w:top w:val="none" w:sz="0" w:space="0" w:color="auto"/>
            <w:left w:val="none" w:sz="0" w:space="0" w:color="auto"/>
            <w:bottom w:val="none" w:sz="0" w:space="0" w:color="auto"/>
            <w:right w:val="none" w:sz="0" w:space="0" w:color="auto"/>
          </w:divBdr>
        </w:div>
        <w:div w:id="1765296263">
          <w:marLeft w:val="0"/>
          <w:marRight w:val="0"/>
          <w:marTop w:val="0"/>
          <w:marBottom w:val="0"/>
          <w:divBdr>
            <w:top w:val="none" w:sz="0" w:space="0" w:color="auto"/>
            <w:left w:val="none" w:sz="0" w:space="0" w:color="auto"/>
            <w:bottom w:val="none" w:sz="0" w:space="0" w:color="auto"/>
            <w:right w:val="none" w:sz="0" w:space="0" w:color="auto"/>
          </w:divBdr>
        </w:div>
        <w:div w:id="1797137553">
          <w:marLeft w:val="0"/>
          <w:marRight w:val="0"/>
          <w:marTop w:val="0"/>
          <w:marBottom w:val="0"/>
          <w:divBdr>
            <w:top w:val="none" w:sz="0" w:space="0" w:color="auto"/>
            <w:left w:val="none" w:sz="0" w:space="0" w:color="auto"/>
            <w:bottom w:val="none" w:sz="0" w:space="0" w:color="auto"/>
            <w:right w:val="none" w:sz="0" w:space="0" w:color="auto"/>
          </w:divBdr>
        </w:div>
        <w:div w:id="1833061248">
          <w:marLeft w:val="0"/>
          <w:marRight w:val="0"/>
          <w:marTop w:val="0"/>
          <w:marBottom w:val="0"/>
          <w:divBdr>
            <w:top w:val="none" w:sz="0" w:space="0" w:color="auto"/>
            <w:left w:val="none" w:sz="0" w:space="0" w:color="auto"/>
            <w:bottom w:val="none" w:sz="0" w:space="0" w:color="auto"/>
            <w:right w:val="none" w:sz="0" w:space="0" w:color="auto"/>
          </w:divBdr>
        </w:div>
        <w:div w:id="1853101418">
          <w:marLeft w:val="0"/>
          <w:marRight w:val="0"/>
          <w:marTop w:val="0"/>
          <w:marBottom w:val="0"/>
          <w:divBdr>
            <w:top w:val="none" w:sz="0" w:space="0" w:color="auto"/>
            <w:left w:val="none" w:sz="0" w:space="0" w:color="auto"/>
            <w:bottom w:val="none" w:sz="0" w:space="0" w:color="auto"/>
            <w:right w:val="none" w:sz="0" w:space="0" w:color="auto"/>
          </w:divBdr>
        </w:div>
        <w:div w:id="1870296981">
          <w:marLeft w:val="0"/>
          <w:marRight w:val="0"/>
          <w:marTop w:val="0"/>
          <w:marBottom w:val="0"/>
          <w:divBdr>
            <w:top w:val="none" w:sz="0" w:space="0" w:color="auto"/>
            <w:left w:val="none" w:sz="0" w:space="0" w:color="auto"/>
            <w:bottom w:val="none" w:sz="0" w:space="0" w:color="auto"/>
            <w:right w:val="none" w:sz="0" w:space="0" w:color="auto"/>
          </w:divBdr>
        </w:div>
        <w:div w:id="1883783526">
          <w:marLeft w:val="0"/>
          <w:marRight w:val="0"/>
          <w:marTop w:val="0"/>
          <w:marBottom w:val="0"/>
          <w:divBdr>
            <w:top w:val="none" w:sz="0" w:space="0" w:color="auto"/>
            <w:left w:val="none" w:sz="0" w:space="0" w:color="auto"/>
            <w:bottom w:val="none" w:sz="0" w:space="0" w:color="auto"/>
            <w:right w:val="none" w:sz="0" w:space="0" w:color="auto"/>
          </w:divBdr>
        </w:div>
        <w:div w:id="1898854780">
          <w:marLeft w:val="0"/>
          <w:marRight w:val="0"/>
          <w:marTop w:val="0"/>
          <w:marBottom w:val="0"/>
          <w:divBdr>
            <w:top w:val="none" w:sz="0" w:space="0" w:color="auto"/>
            <w:left w:val="none" w:sz="0" w:space="0" w:color="auto"/>
            <w:bottom w:val="none" w:sz="0" w:space="0" w:color="auto"/>
            <w:right w:val="none" w:sz="0" w:space="0" w:color="auto"/>
          </w:divBdr>
        </w:div>
        <w:div w:id="1908300070">
          <w:marLeft w:val="0"/>
          <w:marRight w:val="0"/>
          <w:marTop w:val="0"/>
          <w:marBottom w:val="0"/>
          <w:divBdr>
            <w:top w:val="none" w:sz="0" w:space="0" w:color="auto"/>
            <w:left w:val="none" w:sz="0" w:space="0" w:color="auto"/>
            <w:bottom w:val="none" w:sz="0" w:space="0" w:color="auto"/>
            <w:right w:val="none" w:sz="0" w:space="0" w:color="auto"/>
          </w:divBdr>
        </w:div>
        <w:div w:id="1934167826">
          <w:marLeft w:val="0"/>
          <w:marRight w:val="0"/>
          <w:marTop w:val="0"/>
          <w:marBottom w:val="0"/>
          <w:divBdr>
            <w:top w:val="none" w:sz="0" w:space="0" w:color="auto"/>
            <w:left w:val="none" w:sz="0" w:space="0" w:color="auto"/>
            <w:bottom w:val="none" w:sz="0" w:space="0" w:color="auto"/>
            <w:right w:val="none" w:sz="0" w:space="0" w:color="auto"/>
          </w:divBdr>
        </w:div>
        <w:div w:id="1962760141">
          <w:marLeft w:val="0"/>
          <w:marRight w:val="0"/>
          <w:marTop w:val="0"/>
          <w:marBottom w:val="0"/>
          <w:divBdr>
            <w:top w:val="none" w:sz="0" w:space="0" w:color="auto"/>
            <w:left w:val="none" w:sz="0" w:space="0" w:color="auto"/>
            <w:bottom w:val="none" w:sz="0" w:space="0" w:color="auto"/>
            <w:right w:val="none" w:sz="0" w:space="0" w:color="auto"/>
          </w:divBdr>
        </w:div>
        <w:div w:id="2029672066">
          <w:marLeft w:val="0"/>
          <w:marRight w:val="0"/>
          <w:marTop w:val="0"/>
          <w:marBottom w:val="0"/>
          <w:divBdr>
            <w:top w:val="none" w:sz="0" w:space="0" w:color="auto"/>
            <w:left w:val="none" w:sz="0" w:space="0" w:color="auto"/>
            <w:bottom w:val="none" w:sz="0" w:space="0" w:color="auto"/>
            <w:right w:val="none" w:sz="0" w:space="0" w:color="auto"/>
          </w:divBdr>
        </w:div>
        <w:div w:id="2043968100">
          <w:marLeft w:val="0"/>
          <w:marRight w:val="0"/>
          <w:marTop w:val="0"/>
          <w:marBottom w:val="0"/>
          <w:divBdr>
            <w:top w:val="none" w:sz="0" w:space="0" w:color="auto"/>
            <w:left w:val="none" w:sz="0" w:space="0" w:color="auto"/>
            <w:bottom w:val="none" w:sz="0" w:space="0" w:color="auto"/>
            <w:right w:val="none" w:sz="0" w:space="0" w:color="auto"/>
          </w:divBdr>
        </w:div>
        <w:div w:id="2058384349">
          <w:marLeft w:val="0"/>
          <w:marRight w:val="0"/>
          <w:marTop w:val="0"/>
          <w:marBottom w:val="0"/>
          <w:divBdr>
            <w:top w:val="none" w:sz="0" w:space="0" w:color="auto"/>
            <w:left w:val="none" w:sz="0" w:space="0" w:color="auto"/>
            <w:bottom w:val="none" w:sz="0" w:space="0" w:color="auto"/>
            <w:right w:val="none" w:sz="0" w:space="0" w:color="auto"/>
          </w:divBdr>
        </w:div>
        <w:div w:id="2059622833">
          <w:marLeft w:val="0"/>
          <w:marRight w:val="0"/>
          <w:marTop w:val="0"/>
          <w:marBottom w:val="0"/>
          <w:divBdr>
            <w:top w:val="none" w:sz="0" w:space="0" w:color="auto"/>
            <w:left w:val="none" w:sz="0" w:space="0" w:color="auto"/>
            <w:bottom w:val="none" w:sz="0" w:space="0" w:color="auto"/>
            <w:right w:val="none" w:sz="0" w:space="0" w:color="auto"/>
          </w:divBdr>
        </w:div>
        <w:div w:id="2070686413">
          <w:marLeft w:val="0"/>
          <w:marRight w:val="0"/>
          <w:marTop w:val="0"/>
          <w:marBottom w:val="0"/>
          <w:divBdr>
            <w:top w:val="none" w:sz="0" w:space="0" w:color="auto"/>
            <w:left w:val="none" w:sz="0" w:space="0" w:color="auto"/>
            <w:bottom w:val="none" w:sz="0" w:space="0" w:color="auto"/>
            <w:right w:val="none" w:sz="0" w:space="0" w:color="auto"/>
          </w:divBdr>
        </w:div>
        <w:div w:id="2087804362">
          <w:marLeft w:val="0"/>
          <w:marRight w:val="0"/>
          <w:marTop w:val="0"/>
          <w:marBottom w:val="0"/>
          <w:divBdr>
            <w:top w:val="none" w:sz="0" w:space="0" w:color="auto"/>
            <w:left w:val="none" w:sz="0" w:space="0" w:color="auto"/>
            <w:bottom w:val="none" w:sz="0" w:space="0" w:color="auto"/>
            <w:right w:val="none" w:sz="0" w:space="0" w:color="auto"/>
          </w:divBdr>
        </w:div>
        <w:div w:id="2093038039">
          <w:marLeft w:val="0"/>
          <w:marRight w:val="0"/>
          <w:marTop w:val="0"/>
          <w:marBottom w:val="0"/>
          <w:divBdr>
            <w:top w:val="none" w:sz="0" w:space="0" w:color="auto"/>
            <w:left w:val="none" w:sz="0" w:space="0" w:color="auto"/>
            <w:bottom w:val="none" w:sz="0" w:space="0" w:color="auto"/>
            <w:right w:val="none" w:sz="0" w:space="0" w:color="auto"/>
          </w:divBdr>
        </w:div>
      </w:divsChild>
    </w:div>
    <w:div w:id="584539209">
      <w:bodyDiv w:val="1"/>
      <w:marLeft w:val="0"/>
      <w:marRight w:val="0"/>
      <w:marTop w:val="0"/>
      <w:marBottom w:val="0"/>
      <w:divBdr>
        <w:top w:val="none" w:sz="0" w:space="0" w:color="auto"/>
        <w:left w:val="none" w:sz="0" w:space="0" w:color="auto"/>
        <w:bottom w:val="none" w:sz="0" w:space="0" w:color="auto"/>
        <w:right w:val="none" w:sz="0" w:space="0" w:color="auto"/>
      </w:divBdr>
    </w:div>
    <w:div w:id="675039601">
      <w:bodyDiv w:val="1"/>
      <w:marLeft w:val="0"/>
      <w:marRight w:val="0"/>
      <w:marTop w:val="0"/>
      <w:marBottom w:val="0"/>
      <w:divBdr>
        <w:top w:val="none" w:sz="0" w:space="0" w:color="auto"/>
        <w:left w:val="none" w:sz="0" w:space="0" w:color="auto"/>
        <w:bottom w:val="none" w:sz="0" w:space="0" w:color="auto"/>
        <w:right w:val="none" w:sz="0" w:space="0" w:color="auto"/>
      </w:divBdr>
    </w:div>
    <w:div w:id="722946756">
      <w:bodyDiv w:val="1"/>
      <w:marLeft w:val="0"/>
      <w:marRight w:val="0"/>
      <w:marTop w:val="0"/>
      <w:marBottom w:val="0"/>
      <w:divBdr>
        <w:top w:val="none" w:sz="0" w:space="0" w:color="auto"/>
        <w:left w:val="none" w:sz="0" w:space="0" w:color="auto"/>
        <w:bottom w:val="none" w:sz="0" w:space="0" w:color="auto"/>
        <w:right w:val="none" w:sz="0" w:space="0" w:color="auto"/>
      </w:divBdr>
    </w:div>
    <w:div w:id="817306949">
      <w:bodyDiv w:val="1"/>
      <w:marLeft w:val="0"/>
      <w:marRight w:val="0"/>
      <w:marTop w:val="0"/>
      <w:marBottom w:val="0"/>
      <w:divBdr>
        <w:top w:val="none" w:sz="0" w:space="0" w:color="auto"/>
        <w:left w:val="none" w:sz="0" w:space="0" w:color="auto"/>
        <w:bottom w:val="none" w:sz="0" w:space="0" w:color="auto"/>
        <w:right w:val="none" w:sz="0" w:space="0" w:color="auto"/>
      </w:divBdr>
    </w:div>
    <w:div w:id="888538589">
      <w:bodyDiv w:val="1"/>
      <w:marLeft w:val="0"/>
      <w:marRight w:val="0"/>
      <w:marTop w:val="0"/>
      <w:marBottom w:val="0"/>
      <w:divBdr>
        <w:top w:val="none" w:sz="0" w:space="0" w:color="auto"/>
        <w:left w:val="none" w:sz="0" w:space="0" w:color="auto"/>
        <w:bottom w:val="none" w:sz="0" w:space="0" w:color="auto"/>
        <w:right w:val="none" w:sz="0" w:space="0" w:color="auto"/>
      </w:divBdr>
      <w:divsChild>
        <w:div w:id="909193004">
          <w:marLeft w:val="0"/>
          <w:marRight w:val="0"/>
          <w:marTop w:val="0"/>
          <w:marBottom w:val="0"/>
          <w:divBdr>
            <w:top w:val="none" w:sz="0" w:space="0" w:color="auto"/>
            <w:left w:val="none" w:sz="0" w:space="0" w:color="auto"/>
            <w:bottom w:val="none" w:sz="0" w:space="0" w:color="auto"/>
            <w:right w:val="none" w:sz="0" w:space="0" w:color="auto"/>
          </w:divBdr>
          <w:divsChild>
            <w:div w:id="626467505">
              <w:marLeft w:val="0"/>
              <w:marRight w:val="0"/>
              <w:marTop w:val="0"/>
              <w:marBottom w:val="0"/>
              <w:divBdr>
                <w:top w:val="none" w:sz="0" w:space="0" w:color="auto"/>
                <w:left w:val="none" w:sz="0" w:space="0" w:color="auto"/>
                <w:bottom w:val="none" w:sz="0" w:space="0" w:color="auto"/>
                <w:right w:val="none" w:sz="0" w:space="0" w:color="auto"/>
              </w:divBdr>
            </w:div>
            <w:div w:id="2020885519">
              <w:marLeft w:val="0"/>
              <w:marRight w:val="0"/>
              <w:marTop w:val="0"/>
              <w:marBottom w:val="0"/>
              <w:divBdr>
                <w:top w:val="none" w:sz="0" w:space="0" w:color="auto"/>
                <w:left w:val="none" w:sz="0" w:space="0" w:color="auto"/>
                <w:bottom w:val="none" w:sz="0" w:space="0" w:color="auto"/>
                <w:right w:val="none" w:sz="0" w:space="0" w:color="auto"/>
              </w:divBdr>
            </w:div>
            <w:div w:id="528186366">
              <w:marLeft w:val="0"/>
              <w:marRight w:val="0"/>
              <w:marTop w:val="0"/>
              <w:marBottom w:val="0"/>
              <w:divBdr>
                <w:top w:val="none" w:sz="0" w:space="0" w:color="auto"/>
                <w:left w:val="none" w:sz="0" w:space="0" w:color="auto"/>
                <w:bottom w:val="none" w:sz="0" w:space="0" w:color="auto"/>
                <w:right w:val="none" w:sz="0" w:space="0" w:color="auto"/>
              </w:divBdr>
            </w:div>
            <w:div w:id="1891839873">
              <w:marLeft w:val="0"/>
              <w:marRight w:val="0"/>
              <w:marTop w:val="0"/>
              <w:marBottom w:val="0"/>
              <w:divBdr>
                <w:top w:val="none" w:sz="0" w:space="0" w:color="auto"/>
                <w:left w:val="none" w:sz="0" w:space="0" w:color="auto"/>
                <w:bottom w:val="none" w:sz="0" w:space="0" w:color="auto"/>
                <w:right w:val="none" w:sz="0" w:space="0" w:color="auto"/>
              </w:divBdr>
            </w:div>
            <w:div w:id="231548136">
              <w:marLeft w:val="0"/>
              <w:marRight w:val="0"/>
              <w:marTop w:val="0"/>
              <w:marBottom w:val="0"/>
              <w:divBdr>
                <w:top w:val="none" w:sz="0" w:space="0" w:color="auto"/>
                <w:left w:val="none" w:sz="0" w:space="0" w:color="auto"/>
                <w:bottom w:val="none" w:sz="0" w:space="0" w:color="auto"/>
                <w:right w:val="none" w:sz="0" w:space="0" w:color="auto"/>
              </w:divBdr>
            </w:div>
            <w:div w:id="1881434230">
              <w:marLeft w:val="0"/>
              <w:marRight w:val="0"/>
              <w:marTop w:val="0"/>
              <w:marBottom w:val="0"/>
              <w:divBdr>
                <w:top w:val="none" w:sz="0" w:space="0" w:color="auto"/>
                <w:left w:val="none" w:sz="0" w:space="0" w:color="auto"/>
                <w:bottom w:val="none" w:sz="0" w:space="0" w:color="auto"/>
                <w:right w:val="none" w:sz="0" w:space="0" w:color="auto"/>
              </w:divBdr>
            </w:div>
            <w:div w:id="761726692">
              <w:marLeft w:val="0"/>
              <w:marRight w:val="0"/>
              <w:marTop w:val="0"/>
              <w:marBottom w:val="0"/>
              <w:divBdr>
                <w:top w:val="none" w:sz="0" w:space="0" w:color="auto"/>
                <w:left w:val="none" w:sz="0" w:space="0" w:color="auto"/>
                <w:bottom w:val="none" w:sz="0" w:space="0" w:color="auto"/>
                <w:right w:val="none" w:sz="0" w:space="0" w:color="auto"/>
              </w:divBdr>
            </w:div>
            <w:div w:id="1890141951">
              <w:marLeft w:val="0"/>
              <w:marRight w:val="0"/>
              <w:marTop w:val="0"/>
              <w:marBottom w:val="0"/>
              <w:divBdr>
                <w:top w:val="none" w:sz="0" w:space="0" w:color="auto"/>
                <w:left w:val="none" w:sz="0" w:space="0" w:color="auto"/>
                <w:bottom w:val="none" w:sz="0" w:space="0" w:color="auto"/>
                <w:right w:val="none" w:sz="0" w:space="0" w:color="auto"/>
              </w:divBdr>
            </w:div>
            <w:div w:id="913125157">
              <w:marLeft w:val="0"/>
              <w:marRight w:val="0"/>
              <w:marTop w:val="0"/>
              <w:marBottom w:val="0"/>
              <w:divBdr>
                <w:top w:val="none" w:sz="0" w:space="0" w:color="auto"/>
                <w:left w:val="none" w:sz="0" w:space="0" w:color="auto"/>
                <w:bottom w:val="none" w:sz="0" w:space="0" w:color="auto"/>
                <w:right w:val="none" w:sz="0" w:space="0" w:color="auto"/>
              </w:divBdr>
            </w:div>
            <w:div w:id="955334380">
              <w:marLeft w:val="0"/>
              <w:marRight w:val="0"/>
              <w:marTop w:val="0"/>
              <w:marBottom w:val="0"/>
              <w:divBdr>
                <w:top w:val="none" w:sz="0" w:space="0" w:color="auto"/>
                <w:left w:val="none" w:sz="0" w:space="0" w:color="auto"/>
                <w:bottom w:val="none" w:sz="0" w:space="0" w:color="auto"/>
                <w:right w:val="none" w:sz="0" w:space="0" w:color="auto"/>
              </w:divBdr>
            </w:div>
            <w:div w:id="72433998">
              <w:marLeft w:val="0"/>
              <w:marRight w:val="0"/>
              <w:marTop w:val="0"/>
              <w:marBottom w:val="0"/>
              <w:divBdr>
                <w:top w:val="none" w:sz="0" w:space="0" w:color="auto"/>
                <w:left w:val="none" w:sz="0" w:space="0" w:color="auto"/>
                <w:bottom w:val="none" w:sz="0" w:space="0" w:color="auto"/>
                <w:right w:val="none" w:sz="0" w:space="0" w:color="auto"/>
              </w:divBdr>
            </w:div>
            <w:div w:id="1710301690">
              <w:marLeft w:val="0"/>
              <w:marRight w:val="0"/>
              <w:marTop w:val="0"/>
              <w:marBottom w:val="0"/>
              <w:divBdr>
                <w:top w:val="none" w:sz="0" w:space="0" w:color="auto"/>
                <w:left w:val="none" w:sz="0" w:space="0" w:color="auto"/>
                <w:bottom w:val="none" w:sz="0" w:space="0" w:color="auto"/>
                <w:right w:val="none" w:sz="0" w:space="0" w:color="auto"/>
              </w:divBdr>
            </w:div>
            <w:div w:id="1946189226">
              <w:marLeft w:val="0"/>
              <w:marRight w:val="0"/>
              <w:marTop w:val="0"/>
              <w:marBottom w:val="0"/>
              <w:divBdr>
                <w:top w:val="none" w:sz="0" w:space="0" w:color="auto"/>
                <w:left w:val="none" w:sz="0" w:space="0" w:color="auto"/>
                <w:bottom w:val="none" w:sz="0" w:space="0" w:color="auto"/>
                <w:right w:val="none" w:sz="0" w:space="0" w:color="auto"/>
              </w:divBdr>
            </w:div>
            <w:div w:id="231938703">
              <w:marLeft w:val="0"/>
              <w:marRight w:val="0"/>
              <w:marTop w:val="0"/>
              <w:marBottom w:val="0"/>
              <w:divBdr>
                <w:top w:val="none" w:sz="0" w:space="0" w:color="auto"/>
                <w:left w:val="none" w:sz="0" w:space="0" w:color="auto"/>
                <w:bottom w:val="none" w:sz="0" w:space="0" w:color="auto"/>
                <w:right w:val="none" w:sz="0" w:space="0" w:color="auto"/>
              </w:divBdr>
            </w:div>
            <w:div w:id="1574002689">
              <w:marLeft w:val="0"/>
              <w:marRight w:val="0"/>
              <w:marTop w:val="0"/>
              <w:marBottom w:val="0"/>
              <w:divBdr>
                <w:top w:val="none" w:sz="0" w:space="0" w:color="auto"/>
                <w:left w:val="none" w:sz="0" w:space="0" w:color="auto"/>
                <w:bottom w:val="none" w:sz="0" w:space="0" w:color="auto"/>
                <w:right w:val="none" w:sz="0" w:space="0" w:color="auto"/>
              </w:divBdr>
            </w:div>
            <w:div w:id="404911818">
              <w:marLeft w:val="0"/>
              <w:marRight w:val="0"/>
              <w:marTop w:val="0"/>
              <w:marBottom w:val="0"/>
              <w:divBdr>
                <w:top w:val="none" w:sz="0" w:space="0" w:color="auto"/>
                <w:left w:val="none" w:sz="0" w:space="0" w:color="auto"/>
                <w:bottom w:val="none" w:sz="0" w:space="0" w:color="auto"/>
                <w:right w:val="none" w:sz="0" w:space="0" w:color="auto"/>
              </w:divBdr>
            </w:div>
            <w:div w:id="1009068469">
              <w:marLeft w:val="0"/>
              <w:marRight w:val="0"/>
              <w:marTop w:val="0"/>
              <w:marBottom w:val="0"/>
              <w:divBdr>
                <w:top w:val="none" w:sz="0" w:space="0" w:color="auto"/>
                <w:left w:val="none" w:sz="0" w:space="0" w:color="auto"/>
                <w:bottom w:val="none" w:sz="0" w:space="0" w:color="auto"/>
                <w:right w:val="none" w:sz="0" w:space="0" w:color="auto"/>
              </w:divBdr>
            </w:div>
            <w:div w:id="654262303">
              <w:marLeft w:val="0"/>
              <w:marRight w:val="0"/>
              <w:marTop w:val="0"/>
              <w:marBottom w:val="0"/>
              <w:divBdr>
                <w:top w:val="none" w:sz="0" w:space="0" w:color="auto"/>
                <w:left w:val="none" w:sz="0" w:space="0" w:color="auto"/>
                <w:bottom w:val="none" w:sz="0" w:space="0" w:color="auto"/>
                <w:right w:val="none" w:sz="0" w:space="0" w:color="auto"/>
              </w:divBdr>
            </w:div>
            <w:div w:id="1973321558">
              <w:marLeft w:val="0"/>
              <w:marRight w:val="0"/>
              <w:marTop w:val="0"/>
              <w:marBottom w:val="0"/>
              <w:divBdr>
                <w:top w:val="none" w:sz="0" w:space="0" w:color="auto"/>
                <w:left w:val="none" w:sz="0" w:space="0" w:color="auto"/>
                <w:bottom w:val="none" w:sz="0" w:space="0" w:color="auto"/>
                <w:right w:val="none" w:sz="0" w:space="0" w:color="auto"/>
              </w:divBdr>
            </w:div>
            <w:div w:id="1098213693">
              <w:marLeft w:val="0"/>
              <w:marRight w:val="0"/>
              <w:marTop w:val="0"/>
              <w:marBottom w:val="0"/>
              <w:divBdr>
                <w:top w:val="none" w:sz="0" w:space="0" w:color="auto"/>
                <w:left w:val="none" w:sz="0" w:space="0" w:color="auto"/>
                <w:bottom w:val="none" w:sz="0" w:space="0" w:color="auto"/>
                <w:right w:val="none" w:sz="0" w:space="0" w:color="auto"/>
              </w:divBdr>
            </w:div>
            <w:div w:id="1962613316">
              <w:marLeft w:val="0"/>
              <w:marRight w:val="0"/>
              <w:marTop w:val="0"/>
              <w:marBottom w:val="0"/>
              <w:divBdr>
                <w:top w:val="none" w:sz="0" w:space="0" w:color="auto"/>
                <w:left w:val="none" w:sz="0" w:space="0" w:color="auto"/>
                <w:bottom w:val="none" w:sz="0" w:space="0" w:color="auto"/>
                <w:right w:val="none" w:sz="0" w:space="0" w:color="auto"/>
              </w:divBdr>
            </w:div>
            <w:div w:id="874583817">
              <w:marLeft w:val="0"/>
              <w:marRight w:val="0"/>
              <w:marTop w:val="0"/>
              <w:marBottom w:val="0"/>
              <w:divBdr>
                <w:top w:val="none" w:sz="0" w:space="0" w:color="auto"/>
                <w:left w:val="none" w:sz="0" w:space="0" w:color="auto"/>
                <w:bottom w:val="none" w:sz="0" w:space="0" w:color="auto"/>
                <w:right w:val="none" w:sz="0" w:space="0" w:color="auto"/>
              </w:divBdr>
            </w:div>
            <w:div w:id="1334525496">
              <w:marLeft w:val="0"/>
              <w:marRight w:val="0"/>
              <w:marTop w:val="0"/>
              <w:marBottom w:val="0"/>
              <w:divBdr>
                <w:top w:val="none" w:sz="0" w:space="0" w:color="auto"/>
                <w:left w:val="none" w:sz="0" w:space="0" w:color="auto"/>
                <w:bottom w:val="none" w:sz="0" w:space="0" w:color="auto"/>
                <w:right w:val="none" w:sz="0" w:space="0" w:color="auto"/>
              </w:divBdr>
            </w:div>
            <w:div w:id="81606980">
              <w:marLeft w:val="0"/>
              <w:marRight w:val="0"/>
              <w:marTop w:val="0"/>
              <w:marBottom w:val="0"/>
              <w:divBdr>
                <w:top w:val="none" w:sz="0" w:space="0" w:color="auto"/>
                <w:left w:val="none" w:sz="0" w:space="0" w:color="auto"/>
                <w:bottom w:val="none" w:sz="0" w:space="0" w:color="auto"/>
                <w:right w:val="none" w:sz="0" w:space="0" w:color="auto"/>
              </w:divBdr>
            </w:div>
            <w:div w:id="1877890089">
              <w:marLeft w:val="0"/>
              <w:marRight w:val="0"/>
              <w:marTop w:val="0"/>
              <w:marBottom w:val="0"/>
              <w:divBdr>
                <w:top w:val="none" w:sz="0" w:space="0" w:color="auto"/>
                <w:left w:val="none" w:sz="0" w:space="0" w:color="auto"/>
                <w:bottom w:val="none" w:sz="0" w:space="0" w:color="auto"/>
                <w:right w:val="none" w:sz="0" w:space="0" w:color="auto"/>
              </w:divBdr>
            </w:div>
            <w:div w:id="1327172419">
              <w:marLeft w:val="0"/>
              <w:marRight w:val="0"/>
              <w:marTop w:val="0"/>
              <w:marBottom w:val="0"/>
              <w:divBdr>
                <w:top w:val="none" w:sz="0" w:space="0" w:color="auto"/>
                <w:left w:val="none" w:sz="0" w:space="0" w:color="auto"/>
                <w:bottom w:val="none" w:sz="0" w:space="0" w:color="auto"/>
                <w:right w:val="none" w:sz="0" w:space="0" w:color="auto"/>
              </w:divBdr>
            </w:div>
            <w:div w:id="109596080">
              <w:marLeft w:val="0"/>
              <w:marRight w:val="0"/>
              <w:marTop w:val="0"/>
              <w:marBottom w:val="0"/>
              <w:divBdr>
                <w:top w:val="none" w:sz="0" w:space="0" w:color="auto"/>
                <w:left w:val="none" w:sz="0" w:space="0" w:color="auto"/>
                <w:bottom w:val="none" w:sz="0" w:space="0" w:color="auto"/>
                <w:right w:val="none" w:sz="0" w:space="0" w:color="auto"/>
              </w:divBdr>
            </w:div>
            <w:div w:id="2129933450">
              <w:marLeft w:val="0"/>
              <w:marRight w:val="0"/>
              <w:marTop w:val="0"/>
              <w:marBottom w:val="0"/>
              <w:divBdr>
                <w:top w:val="none" w:sz="0" w:space="0" w:color="auto"/>
                <w:left w:val="none" w:sz="0" w:space="0" w:color="auto"/>
                <w:bottom w:val="none" w:sz="0" w:space="0" w:color="auto"/>
                <w:right w:val="none" w:sz="0" w:space="0" w:color="auto"/>
              </w:divBdr>
            </w:div>
            <w:div w:id="910165237">
              <w:marLeft w:val="0"/>
              <w:marRight w:val="0"/>
              <w:marTop w:val="0"/>
              <w:marBottom w:val="0"/>
              <w:divBdr>
                <w:top w:val="none" w:sz="0" w:space="0" w:color="auto"/>
                <w:left w:val="none" w:sz="0" w:space="0" w:color="auto"/>
                <w:bottom w:val="none" w:sz="0" w:space="0" w:color="auto"/>
                <w:right w:val="none" w:sz="0" w:space="0" w:color="auto"/>
              </w:divBdr>
            </w:div>
            <w:div w:id="666060441">
              <w:marLeft w:val="0"/>
              <w:marRight w:val="0"/>
              <w:marTop w:val="0"/>
              <w:marBottom w:val="0"/>
              <w:divBdr>
                <w:top w:val="none" w:sz="0" w:space="0" w:color="auto"/>
                <w:left w:val="none" w:sz="0" w:space="0" w:color="auto"/>
                <w:bottom w:val="none" w:sz="0" w:space="0" w:color="auto"/>
                <w:right w:val="none" w:sz="0" w:space="0" w:color="auto"/>
              </w:divBdr>
            </w:div>
            <w:div w:id="2006014583">
              <w:marLeft w:val="0"/>
              <w:marRight w:val="0"/>
              <w:marTop w:val="0"/>
              <w:marBottom w:val="0"/>
              <w:divBdr>
                <w:top w:val="none" w:sz="0" w:space="0" w:color="auto"/>
                <w:left w:val="none" w:sz="0" w:space="0" w:color="auto"/>
                <w:bottom w:val="none" w:sz="0" w:space="0" w:color="auto"/>
                <w:right w:val="none" w:sz="0" w:space="0" w:color="auto"/>
              </w:divBdr>
            </w:div>
            <w:div w:id="756901130">
              <w:marLeft w:val="0"/>
              <w:marRight w:val="0"/>
              <w:marTop w:val="0"/>
              <w:marBottom w:val="0"/>
              <w:divBdr>
                <w:top w:val="none" w:sz="0" w:space="0" w:color="auto"/>
                <w:left w:val="none" w:sz="0" w:space="0" w:color="auto"/>
                <w:bottom w:val="none" w:sz="0" w:space="0" w:color="auto"/>
                <w:right w:val="none" w:sz="0" w:space="0" w:color="auto"/>
              </w:divBdr>
            </w:div>
            <w:div w:id="1480609389">
              <w:marLeft w:val="0"/>
              <w:marRight w:val="0"/>
              <w:marTop w:val="0"/>
              <w:marBottom w:val="0"/>
              <w:divBdr>
                <w:top w:val="none" w:sz="0" w:space="0" w:color="auto"/>
                <w:left w:val="none" w:sz="0" w:space="0" w:color="auto"/>
                <w:bottom w:val="none" w:sz="0" w:space="0" w:color="auto"/>
                <w:right w:val="none" w:sz="0" w:space="0" w:color="auto"/>
              </w:divBdr>
            </w:div>
            <w:div w:id="1320839268">
              <w:marLeft w:val="0"/>
              <w:marRight w:val="0"/>
              <w:marTop w:val="0"/>
              <w:marBottom w:val="0"/>
              <w:divBdr>
                <w:top w:val="none" w:sz="0" w:space="0" w:color="auto"/>
                <w:left w:val="none" w:sz="0" w:space="0" w:color="auto"/>
                <w:bottom w:val="none" w:sz="0" w:space="0" w:color="auto"/>
                <w:right w:val="none" w:sz="0" w:space="0" w:color="auto"/>
              </w:divBdr>
            </w:div>
            <w:div w:id="2041011868">
              <w:marLeft w:val="0"/>
              <w:marRight w:val="0"/>
              <w:marTop w:val="0"/>
              <w:marBottom w:val="0"/>
              <w:divBdr>
                <w:top w:val="none" w:sz="0" w:space="0" w:color="auto"/>
                <w:left w:val="none" w:sz="0" w:space="0" w:color="auto"/>
                <w:bottom w:val="none" w:sz="0" w:space="0" w:color="auto"/>
                <w:right w:val="none" w:sz="0" w:space="0" w:color="auto"/>
              </w:divBdr>
            </w:div>
            <w:div w:id="9414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1236">
      <w:bodyDiv w:val="1"/>
      <w:marLeft w:val="0"/>
      <w:marRight w:val="0"/>
      <w:marTop w:val="0"/>
      <w:marBottom w:val="0"/>
      <w:divBdr>
        <w:top w:val="none" w:sz="0" w:space="0" w:color="auto"/>
        <w:left w:val="none" w:sz="0" w:space="0" w:color="auto"/>
        <w:bottom w:val="none" w:sz="0" w:space="0" w:color="auto"/>
        <w:right w:val="none" w:sz="0" w:space="0" w:color="auto"/>
      </w:divBdr>
    </w:div>
    <w:div w:id="1130316594">
      <w:bodyDiv w:val="1"/>
      <w:marLeft w:val="0"/>
      <w:marRight w:val="0"/>
      <w:marTop w:val="0"/>
      <w:marBottom w:val="0"/>
      <w:divBdr>
        <w:top w:val="none" w:sz="0" w:space="0" w:color="auto"/>
        <w:left w:val="none" w:sz="0" w:space="0" w:color="auto"/>
        <w:bottom w:val="none" w:sz="0" w:space="0" w:color="auto"/>
        <w:right w:val="none" w:sz="0" w:space="0" w:color="auto"/>
      </w:divBdr>
    </w:div>
    <w:div w:id="1405954082">
      <w:bodyDiv w:val="1"/>
      <w:marLeft w:val="0"/>
      <w:marRight w:val="0"/>
      <w:marTop w:val="0"/>
      <w:marBottom w:val="0"/>
      <w:divBdr>
        <w:top w:val="none" w:sz="0" w:space="0" w:color="auto"/>
        <w:left w:val="none" w:sz="0" w:space="0" w:color="auto"/>
        <w:bottom w:val="none" w:sz="0" w:space="0" w:color="auto"/>
        <w:right w:val="none" w:sz="0" w:space="0" w:color="auto"/>
      </w:divBdr>
    </w:div>
    <w:div w:id="1681929207">
      <w:bodyDiv w:val="1"/>
      <w:marLeft w:val="0"/>
      <w:marRight w:val="0"/>
      <w:marTop w:val="0"/>
      <w:marBottom w:val="0"/>
      <w:divBdr>
        <w:top w:val="none" w:sz="0" w:space="0" w:color="auto"/>
        <w:left w:val="none" w:sz="0" w:space="0" w:color="auto"/>
        <w:bottom w:val="none" w:sz="0" w:space="0" w:color="auto"/>
        <w:right w:val="none" w:sz="0" w:space="0" w:color="auto"/>
      </w:divBdr>
      <w:divsChild>
        <w:div w:id="186453396">
          <w:marLeft w:val="0"/>
          <w:marRight w:val="0"/>
          <w:marTop w:val="0"/>
          <w:marBottom w:val="0"/>
          <w:divBdr>
            <w:top w:val="none" w:sz="0" w:space="0" w:color="auto"/>
            <w:left w:val="none" w:sz="0" w:space="0" w:color="auto"/>
            <w:bottom w:val="none" w:sz="0" w:space="0" w:color="auto"/>
            <w:right w:val="none" w:sz="0" w:space="0" w:color="auto"/>
          </w:divBdr>
          <w:divsChild>
            <w:div w:id="1638098849">
              <w:marLeft w:val="0"/>
              <w:marRight w:val="0"/>
              <w:marTop w:val="0"/>
              <w:marBottom w:val="0"/>
              <w:divBdr>
                <w:top w:val="none" w:sz="0" w:space="0" w:color="auto"/>
                <w:left w:val="none" w:sz="0" w:space="0" w:color="auto"/>
                <w:bottom w:val="none" w:sz="0" w:space="0" w:color="auto"/>
                <w:right w:val="none" w:sz="0" w:space="0" w:color="auto"/>
              </w:divBdr>
            </w:div>
            <w:div w:id="746075339">
              <w:marLeft w:val="0"/>
              <w:marRight w:val="0"/>
              <w:marTop w:val="0"/>
              <w:marBottom w:val="0"/>
              <w:divBdr>
                <w:top w:val="none" w:sz="0" w:space="0" w:color="auto"/>
                <w:left w:val="none" w:sz="0" w:space="0" w:color="auto"/>
                <w:bottom w:val="none" w:sz="0" w:space="0" w:color="auto"/>
                <w:right w:val="none" w:sz="0" w:space="0" w:color="auto"/>
              </w:divBdr>
            </w:div>
            <w:div w:id="1962610974">
              <w:marLeft w:val="0"/>
              <w:marRight w:val="0"/>
              <w:marTop w:val="0"/>
              <w:marBottom w:val="0"/>
              <w:divBdr>
                <w:top w:val="none" w:sz="0" w:space="0" w:color="auto"/>
                <w:left w:val="none" w:sz="0" w:space="0" w:color="auto"/>
                <w:bottom w:val="none" w:sz="0" w:space="0" w:color="auto"/>
                <w:right w:val="none" w:sz="0" w:space="0" w:color="auto"/>
              </w:divBdr>
            </w:div>
            <w:div w:id="909651787">
              <w:marLeft w:val="0"/>
              <w:marRight w:val="0"/>
              <w:marTop w:val="0"/>
              <w:marBottom w:val="0"/>
              <w:divBdr>
                <w:top w:val="none" w:sz="0" w:space="0" w:color="auto"/>
                <w:left w:val="none" w:sz="0" w:space="0" w:color="auto"/>
                <w:bottom w:val="none" w:sz="0" w:space="0" w:color="auto"/>
                <w:right w:val="none" w:sz="0" w:space="0" w:color="auto"/>
              </w:divBdr>
            </w:div>
            <w:div w:id="1636333923">
              <w:marLeft w:val="0"/>
              <w:marRight w:val="0"/>
              <w:marTop w:val="0"/>
              <w:marBottom w:val="0"/>
              <w:divBdr>
                <w:top w:val="none" w:sz="0" w:space="0" w:color="auto"/>
                <w:left w:val="none" w:sz="0" w:space="0" w:color="auto"/>
                <w:bottom w:val="none" w:sz="0" w:space="0" w:color="auto"/>
                <w:right w:val="none" w:sz="0" w:space="0" w:color="auto"/>
              </w:divBdr>
            </w:div>
            <w:div w:id="1695375612">
              <w:marLeft w:val="0"/>
              <w:marRight w:val="0"/>
              <w:marTop w:val="0"/>
              <w:marBottom w:val="0"/>
              <w:divBdr>
                <w:top w:val="none" w:sz="0" w:space="0" w:color="auto"/>
                <w:left w:val="none" w:sz="0" w:space="0" w:color="auto"/>
                <w:bottom w:val="none" w:sz="0" w:space="0" w:color="auto"/>
                <w:right w:val="none" w:sz="0" w:space="0" w:color="auto"/>
              </w:divBdr>
            </w:div>
            <w:div w:id="1304236899">
              <w:marLeft w:val="0"/>
              <w:marRight w:val="0"/>
              <w:marTop w:val="0"/>
              <w:marBottom w:val="0"/>
              <w:divBdr>
                <w:top w:val="none" w:sz="0" w:space="0" w:color="auto"/>
                <w:left w:val="none" w:sz="0" w:space="0" w:color="auto"/>
                <w:bottom w:val="none" w:sz="0" w:space="0" w:color="auto"/>
                <w:right w:val="none" w:sz="0" w:space="0" w:color="auto"/>
              </w:divBdr>
            </w:div>
            <w:div w:id="1328631343">
              <w:marLeft w:val="0"/>
              <w:marRight w:val="0"/>
              <w:marTop w:val="0"/>
              <w:marBottom w:val="0"/>
              <w:divBdr>
                <w:top w:val="none" w:sz="0" w:space="0" w:color="auto"/>
                <w:left w:val="none" w:sz="0" w:space="0" w:color="auto"/>
                <w:bottom w:val="none" w:sz="0" w:space="0" w:color="auto"/>
                <w:right w:val="none" w:sz="0" w:space="0" w:color="auto"/>
              </w:divBdr>
            </w:div>
            <w:div w:id="1887253971">
              <w:marLeft w:val="0"/>
              <w:marRight w:val="0"/>
              <w:marTop w:val="0"/>
              <w:marBottom w:val="0"/>
              <w:divBdr>
                <w:top w:val="none" w:sz="0" w:space="0" w:color="auto"/>
                <w:left w:val="none" w:sz="0" w:space="0" w:color="auto"/>
                <w:bottom w:val="none" w:sz="0" w:space="0" w:color="auto"/>
                <w:right w:val="none" w:sz="0" w:space="0" w:color="auto"/>
              </w:divBdr>
            </w:div>
            <w:div w:id="1960136258">
              <w:marLeft w:val="0"/>
              <w:marRight w:val="0"/>
              <w:marTop w:val="0"/>
              <w:marBottom w:val="0"/>
              <w:divBdr>
                <w:top w:val="none" w:sz="0" w:space="0" w:color="auto"/>
                <w:left w:val="none" w:sz="0" w:space="0" w:color="auto"/>
                <w:bottom w:val="none" w:sz="0" w:space="0" w:color="auto"/>
                <w:right w:val="none" w:sz="0" w:space="0" w:color="auto"/>
              </w:divBdr>
            </w:div>
            <w:div w:id="1697997059">
              <w:marLeft w:val="0"/>
              <w:marRight w:val="0"/>
              <w:marTop w:val="0"/>
              <w:marBottom w:val="0"/>
              <w:divBdr>
                <w:top w:val="none" w:sz="0" w:space="0" w:color="auto"/>
                <w:left w:val="none" w:sz="0" w:space="0" w:color="auto"/>
                <w:bottom w:val="none" w:sz="0" w:space="0" w:color="auto"/>
                <w:right w:val="none" w:sz="0" w:space="0" w:color="auto"/>
              </w:divBdr>
            </w:div>
            <w:div w:id="1218009115">
              <w:marLeft w:val="0"/>
              <w:marRight w:val="0"/>
              <w:marTop w:val="0"/>
              <w:marBottom w:val="0"/>
              <w:divBdr>
                <w:top w:val="none" w:sz="0" w:space="0" w:color="auto"/>
                <w:left w:val="none" w:sz="0" w:space="0" w:color="auto"/>
                <w:bottom w:val="none" w:sz="0" w:space="0" w:color="auto"/>
                <w:right w:val="none" w:sz="0" w:space="0" w:color="auto"/>
              </w:divBdr>
            </w:div>
            <w:div w:id="652829872">
              <w:marLeft w:val="0"/>
              <w:marRight w:val="0"/>
              <w:marTop w:val="0"/>
              <w:marBottom w:val="0"/>
              <w:divBdr>
                <w:top w:val="none" w:sz="0" w:space="0" w:color="auto"/>
                <w:left w:val="none" w:sz="0" w:space="0" w:color="auto"/>
                <w:bottom w:val="none" w:sz="0" w:space="0" w:color="auto"/>
                <w:right w:val="none" w:sz="0" w:space="0" w:color="auto"/>
              </w:divBdr>
            </w:div>
            <w:div w:id="1371497032">
              <w:marLeft w:val="0"/>
              <w:marRight w:val="0"/>
              <w:marTop w:val="0"/>
              <w:marBottom w:val="0"/>
              <w:divBdr>
                <w:top w:val="none" w:sz="0" w:space="0" w:color="auto"/>
                <w:left w:val="none" w:sz="0" w:space="0" w:color="auto"/>
                <w:bottom w:val="none" w:sz="0" w:space="0" w:color="auto"/>
                <w:right w:val="none" w:sz="0" w:space="0" w:color="auto"/>
              </w:divBdr>
            </w:div>
            <w:div w:id="413168038">
              <w:marLeft w:val="0"/>
              <w:marRight w:val="0"/>
              <w:marTop w:val="0"/>
              <w:marBottom w:val="0"/>
              <w:divBdr>
                <w:top w:val="none" w:sz="0" w:space="0" w:color="auto"/>
                <w:left w:val="none" w:sz="0" w:space="0" w:color="auto"/>
                <w:bottom w:val="none" w:sz="0" w:space="0" w:color="auto"/>
                <w:right w:val="none" w:sz="0" w:space="0" w:color="auto"/>
              </w:divBdr>
            </w:div>
            <w:div w:id="88937232">
              <w:marLeft w:val="0"/>
              <w:marRight w:val="0"/>
              <w:marTop w:val="0"/>
              <w:marBottom w:val="0"/>
              <w:divBdr>
                <w:top w:val="none" w:sz="0" w:space="0" w:color="auto"/>
                <w:left w:val="none" w:sz="0" w:space="0" w:color="auto"/>
                <w:bottom w:val="none" w:sz="0" w:space="0" w:color="auto"/>
                <w:right w:val="none" w:sz="0" w:space="0" w:color="auto"/>
              </w:divBdr>
            </w:div>
            <w:div w:id="1604145801">
              <w:marLeft w:val="0"/>
              <w:marRight w:val="0"/>
              <w:marTop w:val="0"/>
              <w:marBottom w:val="0"/>
              <w:divBdr>
                <w:top w:val="none" w:sz="0" w:space="0" w:color="auto"/>
                <w:left w:val="none" w:sz="0" w:space="0" w:color="auto"/>
                <w:bottom w:val="none" w:sz="0" w:space="0" w:color="auto"/>
                <w:right w:val="none" w:sz="0" w:space="0" w:color="auto"/>
              </w:divBdr>
            </w:div>
            <w:div w:id="1661690402">
              <w:marLeft w:val="0"/>
              <w:marRight w:val="0"/>
              <w:marTop w:val="0"/>
              <w:marBottom w:val="0"/>
              <w:divBdr>
                <w:top w:val="none" w:sz="0" w:space="0" w:color="auto"/>
                <w:left w:val="none" w:sz="0" w:space="0" w:color="auto"/>
                <w:bottom w:val="none" w:sz="0" w:space="0" w:color="auto"/>
                <w:right w:val="none" w:sz="0" w:space="0" w:color="auto"/>
              </w:divBdr>
            </w:div>
            <w:div w:id="1627159625">
              <w:marLeft w:val="0"/>
              <w:marRight w:val="0"/>
              <w:marTop w:val="0"/>
              <w:marBottom w:val="0"/>
              <w:divBdr>
                <w:top w:val="none" w:sz="0" w:space="0" w:color="auto"/>
                <w:left w:val="none" w:sz="0" w:space="0" w:color="auto"/>
                <w:bottom w:val="none" w:sz="0" w:space="0" w:color="auto"/>
                <w:right w:val="none" w:sz="0" w:space="0" w:color="auto"/>
              </w:divBdr>
            </w:div>
            <w:div w:id="908924613">
              <w:marLeft w:val="0"/>
              <w:marRight w:val="0"/>
              <w:marTop w:val="0"/>
              <w:marBottom w:val="0"/>
              <w:divBdr>
                <w:top w:val="none" w:sz="0" w:space="0" w:color="auto"/>
                <w:left w:val="none" w:sz="0" w:space="0" w:color="auto"/>
                <w:bottom w:val="none" w:sz="0" w:space="0" w:color="auto"/>
                <w:right w:val="none" w:sz="0" w:space="0" w:color="auto"/>
              </w:divBdr>
            </w:div>
            <w:div w:id="612594270">
              <w:marLeft w:val="0"/>
              <w:marRight w:val="0"/>
              <w:marTop w:val="0"/>
              <w:marBottom w:val="0"/>
              <w:divBdr>
                <w:top w:val="none" w:sz="0" w:space="0" w:color="auto"/>
                <w:left w:val="none" w:sz="0" w:space="0" w:color="auto"/>
                <w:bottom w:val="none" w:sz="0" w:space="0" w:color="auto"/>
                <w:right w:val="none" w:sz="0" w:space="0" w:color="auto"/>
              </w:divBdr>
            </w:div>
            <w:div w:id="580871920">
              <w:marLeft w:val="0"/>
              <w:marRight w:val="0"/>
              <w:marTop w:val="0"/>
              <w:marBottom w:val="0"/>
              <w:divBdr>
                <w:top w:val="none" w:sz="0" w:space="0" w:color="auto"/>
                <w:left w:val="none" w:sz="0" w:space="0" w:color="auto"/>
                <w:bottom w:val="none" w:sz="0" w:space="0" w:color="auto"/>
                <w:right w:val="none" w:sz="0" w:space="0" w:color="auto"/>
              </w:divBdr>
            </w:div>
            <w:div w:id="696199081">
              <w:marLeft w:val="0"/>
              <w:marRight w:val="0"/>
              <w:marTop w:val="0"/>
              <w:marBottom w:val="0"/>
              <w:divBdr>
                <w:top w:val="none" w:sz="0" w:space="0" w:color="auto"/>
                <w:left w:val="none" w:sz="0" w:space="0" w:color="auto"/>
                <w:bottom w:val="none" w:sz="0" w:space="0" w:color="auto"/>
                <w:right w:val="none" w:sz="0" w:space="0" w:color="auto"/>
              </w:divBdr>
            </w:div>
            <w:div w:id="242186821">
              <w:marLeft w:val="0"/>
              <w:marRight w:val="0"/>
              <w:marTop w:val="0"/>
              <w:marBottom w:val="0"/>
              <w:divBdr>
                <w:top w:val="none" w:sz="0" w:space="0" w:color="auto"/>
                <w:left w:val="none" w:sz="0" w:space="0" w:color="auto"/>
                <w:bottom w:val="none" w:sz="0" w:space="0" w:color="auto"/>
                <w:right w:val="none" w:sz="0" w:space="0" w:color="auto"/>
              </w:divBdr>
            </w:div>
            <w:div w:id="1347905428">
              <w:marLeft w:val="0"/>
              <w:marRight w:val="0"/>
              <w:marTop w:val="0"/>
              <w:marBottom w:val="0"/>
              <w:divBdr>
                <w:top w:val="none" w:sz="0" w:space="0" w:color="auto"/>
                <w:left w:val="none" w:sz="0" w:space="0" w:color="auto"/>
                <w:bottom w:val="none" w:sz="0" w:space="0" w:color="auto"/>
                <w:right w:val="none" w:sz="0" w:space="0" w:color="auto"/>
              </w:divBdr>
            </w:div>
            <w:div w:id="1067604051">
              <w:marLeft w:val="0"/>
              <w:marRight w:val="0"/>
              <w:marTop w:val="0"/>
              <w:marBottom w:val="0"/>
              <w:divBdr>
                <w:top w:val="none" w:sz="0" w:space="0" w:color="auto"/>
                <w:left w:val="none" w:sz="0" w:space="0" w:color="auto"/>
                <w:bottom w:val="none" w:sz="0" w:space="0" w:color="auto"/>
                <w:right w:val="none" w:sz="0" w:space="0" w:color="auto"/>
              </w:divBdr>
            </w:div>
            <w:div w:id="2026250125">
              <w:marLeft w:val="0"/>
              <w:marRight w:val="0"/>
              <w:marTop w:val="0"/>
              <w:marBottom w:val="0"/>
              <w:divBdr>
                <w:top w:val="none" w:sz="0" w:space="0" w:color="auto"/>
                <w:left w:val="none" w:sz="0" w:space="0" w:color="auto"/>
                <w:bottom w:val="none" w:sz="0" w:space="0" w:color="auto"/>
                <w:right w:val="none" w:sz="0" w:space="0" w:color="auto"/>
              </w:divBdr>
            </w:div>
            <w:div w:id="2128968750">
              <w:marLeft w:val="0"/>
              <w:marRight w:val="0"/>
              <w:marTop w:val="0"/>
              <w:marBottom w:val="0"/>
              <w:divBdr>
                <w:top w:val="none" w:sz="0" w:space="0" w:color="auto"/>
                <w:left w:val="none" w:sz="0" w:space="0" w:color="auto"/>
                <w:bottom w:val="none" w:sz="0" w:space="0" w:color="auto"/>
                <w:right w:val="none" w:sz="0" w:space="0" w:color="auto"/>
              </w:divBdr>
            </w:div>
            <w:div w:id="331107007">
              <w:marLeft w:val="0"/>
              <w:marRight w:val="0"/>
              <w:marTop w:val="0"/>
              <w:marBottom w:val="0"/>
              <w:divBdr>
                <w:top w:val="none" w:sz="0" w:space="0" w:color="auto"/>
                <w:left w:val="none" w:sz="0" w:space="0" w:color="auto"/>
                <w:bottom w:val="none" w:sz="0" w:space="0" w:color="auto"/>
                <w:right w:val="none" w:sz="0" w:space="0" w:color="auto"/>
              </w:divBdr>
            </w:div>
            <w:div w:id="849685057">
              <w:marLeft w:val="0"/>
              <w:marRight w:val="0"/>
              <w:marTop w:val="0"/>
              <w:marBottom w:val="0"/>
              <w:divBdr>
                <w:top w:val="none" w:sz="0" w:space="0" w:color="auto"/>
                <w:left w:val="none" w:sz="0" w:space="0" w:color="auto"/>
                <w:bottom w:val="none" w:sz="0" w:space="0" w:color="auto"/>
                <w:right w:val="none" w:sz="0" w:space="0" w:color="auto"/>
              </w:divBdr>
            </w:div>
            <w:div w:id="130827312">
              <w:marLeft w:val="0"/>
              <w:marRight w:val="0"/>
              <w:marTop w:val="0"/>
              <w:marBottom w:val="0"/>
              <w:divBdr>
                <w:top w:val="none" w:sz="0" w:space="0" w:color="auto"/>
                <w:left w:val="none" w:sz="0" w:space="0" w:color="auto"/>
                <w:bottom w:val="none" w:sz="0" w:space="0" w:color="auto"/>
                <w:right w:val="none" w:sz="0" w:space="0" w:color="auto"/>
              </w:divBdr>
            </w:div>
            <w:div w:id="332607533">
              <w:marLeft w:val="0"/>
              <w:marRight w:val="0"/>
              <w:marTop w:val="0"/>
              <w:marBottom w:val="0"/>
              <w:divBdr>
                <w:top w:val="none" w:sz="0" w:space="0" w:color="auto"/>
                <w:left w:val="none" w:sz="0" w:space="0" w:color="auto"/>
                <w:bottom w:val="none" w:sz="0" w:space="0" w:color="auto"/>
                <w:right w:val="none" w:sz="0" w:space="0" w:color="auto"/>
              </w:divBdr>
            </w:div>
            <w:div w:id="1144467623">
              <w:marLeft w:val="0"/>
              <w:marRight w:val="0"/>
              <w:marTop w:val="0"/>
              <w:marBottom w:val="0"/>
              <w:divBdr>
                <w:top w:val="none" w:sz="0" w:space="0" w:color="auto"/>
                <w:left w:val="none" w:sz="0" w:space="0" w:color="auto"/>
                <w:bottom w:val="none" w:sz="0" w:space="0" w:color="auto"/>
                <w:right w:val="none" w:sz="0" w:space="0" w:color="auto"/>
              </w:divBdr>
            </w:div>
            <w:div w:id="156380977">
              <w:marLeft w:val="0"/>
              <w:marRight w:val="0"/>
              <w:marTop w:val="0"/>
              <w:marBottom w:val="0"/>
              <w:divBdr>
                <w:top w:val="none" w:sz="0" w:space="0" w:color="auto"/>
                <w:left w:val="none" w:sz="0" w:space="0" w:color="auto"/>
                <w:bottom w:val="none" w:sz="0" w:space="0" w:color="auto"/>
                <w:right w:val="none" w:sz="0" w:space="0" w:color="auto"/>
              </w:divBdr>
            </w:div>
            <w:div w:id="1851139696">
              <w:marLeft w:val="0"/>
              <w:marRight w:val="0"/>
              <w:marTop w:val="0"/>
              <w:marBottom w:val="0"/>
              <w:divBdr>
                <w:top w:val="none" w:sz="0" w:space="0" w:color="auto"/>
                <w:left w:val="none" w:sz="0" w:space="0" w:color="auto"/>
                <w:bottom w:val="none" w:sz="0" w:space="0" w:color="auto"/>
                <w:right w:val="none" w:sz="0" w:space="0" w:color="auto"/>
              </w:divBdr>
            </w:div>
            <w:div w:id="6566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5480">
      <w:bodyDiv w:val="1"/>
      <w:marLeft w:val="0"/>
      <w:marRight w:val="0"/>
      <w:marTop w:val="0"/>
      <w:marBottom w:val="0"/>
      <w:divBdr>
        <w:top w:val="none" w:sz="0" w:space="0" w:color="auto"/>
        <w:left w:val="none" w:sz="0" w:space="0" w:color="auto"/>
        <w:bottom w:val="none" w:sz="0" w:space="0" w:color="auto"/>
        <w:right w:val="none" w:sz="0" w:space="0" w:color="auto"/>
      </w:divBdr>
    </w:div>
    <w:div w:id="1938906585">
      <w:bodyDiv w:val="1"/>
      <w:marLeft w:val="0"/>
      <w:marRight w:val="0"/>
      <w:marTop w:val="0"/>
      <w:marBottom w:val="0"/>
      <w:divBdr>
        <w:top w:val="none" w:sz="0" w:space="0" w:color="auto"/>
        <w:left w:val="none" w:sz="0" w:space="0" w:color="auto"/>
        <w:bottom w:val="none" w:sz="0" w:space="0" w:color="auto"/>
        <w:right w:val="none" w:sz="0" w:space="0" w:color="auto"/>
      </w:divBdr>
      <w:divsChild>
        <w:div w:id="119879211">
          <w:marLeft w:val="0"/>
          <w:marRight w:val="0"/>
          <w:marTop w:val="0"/>
          <w:marBottom w:val="0"/>
          <w:divBdr>
            <w:top w:val="none" w:sz="0" w:space="0" w:color="auto"/>
            <w:left w:val="none" w:sz="0" w:space="0" w:color="auto"/>
            <w:bottom w:val="none" w:sz="0" w:space="0" w:color="auto"/>
            <w:right w:val="none" w:sz="0" w:space="0" w:color="auto"/>
          </w:divBdr>
        </w:div>
        <w:div w:id="155269483">
          <w:marLeft w:val="0"/>
          <w:marRight w:val="0"/>
          <w:marTop w:val="0"/>
          <w:marBottom w:val="0"/>
          <w:divBdr>
            <w:top w:val="none" w:sz="0" w:space="0" w:color="auto"/>
            <w:left w:val="none" w:sz="0" w:space="0" w:color="auto"/>
            <w:bottom w:val="none" w:sz="0" w:space="0" w:color="auto"/>
            <w:right w:val="none" w:sz="0" w:space="0" w:color="auto"/>
          </w:divBdr>
        </w:div>
        <w:div w:id="420949167">
          <w:marLeft w:val="0"/>
          <w:marRight w:val="0"/>
          <w:marTop w:val="0"/>
          <w:marBottom w:val="0"/>
          <w:divBdr>
            <w:top w:val="none" w:sz="0" w:space="0" w:color="auto"/>
            <w:left w:val="none" w:sz="0" w:space="0" w:color="auto"/>
            <w:bottom w:val="none" w:sz="0" w:space="0" w:color="auto"/>
            <w:right w:val="none" w:sz="0" w:space="0" w:color="auto"/>
          </w:divBdr>
        </w:div>
        <w:div w:id="490407936">
          <w:marLeft w:val="0"/>
          <w:marRight w:val="0"/>
          <w:marTop w:val="0"/>
          <w:marBottom w:val="0"/>
          <w:divBdr>
            <w:top w:val="none" w:sz="0" w:space="0" w:color="auto"/>
            <w:left w:val="none" w:sz="0" w:space="0" w:color="auto"/>
            <w:bottom w:val="none" w:sz="0" w:space="0" w:color="auto"/>
            <w:right w:val="none" w:sz="0" w:space="0" w:color="auto"/>
          </w:divBdr>
        </w:div>
        <w:div w:id="622153254">
          <w:marLeft w:val="0"/>
          <w:marRight w:val="0"/>
          <w:marTop w:val="0"/>
          <w:marBottom w:val="0"/>
          <w:divBdr>
            <w:top w:val="none" w:sz="0" w:space="0" w:color="auto"/>
            <w:left w:val="none" w:sz="0" w:space="0" w:color="auto"/>
            <w:bottom w:val="none" w:sz="0" w:space="0" w:color="auto"/>
            <w:right w:val="none" w:sz="0" w:space="0" w:color="auto"/>
          </w:divBdr>
        </w:div>
        <w:div w:id="823668590">
          <w:marLeft w:val="0"/>
          <w:marRight w:val="0"/>
          <w:marTop w:val="0"/>
          <w:marBottom w:val="0"/>
          <w:divBdr>
            <w:top w:val="none" w:sz="0" w:space="0" w:color="auto"/>
            <w:left w:val="none" w:sz="0" w:space="0" w:color="auto"/>
            <w:bottom w:val="none" w:sz="0" w:space="0" w:color="auto"/>
            <w:right w:val="none" w:sz="0" w:space="0" w:color="auto"/>
          </w:divBdr>
        </w:div>
        <w:div w:id="913976827">
          <w:marLeft w:val="0"/>
          <w:marRight w:val="0"/>
          <w:marTop w:val="0"/>
          <w:marBottom w:val="0"/>
          <w:divBdr>
            <w:top w:val="none" w:sz="0" w:space="0" w:color="auto"/>
            <w:left w:val="none" w:sz="0" w:space="0" w:color="auto"/>
            <w:bottom w:val="none" w:sz="0" w:space="0" w:color="auto"/>
            <w:right w:val="none" w:sz="0" w:space="0" w:color="auto"/>
          </w:divBdr>
        </w:div>
        <w:div w:id="1134982820">
          <w:marLeft w:val="0"/>
          <w:marRight w:val="0"/>
          <w:marTop w:val="0"/>
          <w:marBottom w:val="0"/>
          <w:divBdr>
            <w:top w:val="none" w:sz="0" w:space="0" w:color="auto"/>
            <w:left w:val="none" w:sz="0" w:space="0" w:color="auto"/>
            <w:bottom w:val="none" w:sz="0" w:space="0" w:color="auto"/>
            <w:right w:val="none" w:sz="0" w:space="0" w:color="auto"/>
          </w:divBdr>
        </w:div>
        <w:div w:id="1253901341">
          <w:marLeft w:val="0"/>
          <w:marRight w:val="0"/>
          <w:marTop w:val="0"/>
          <w:marBottom w:val="0"/>
          <w:divBdr>
            <w:top w:val="none" w:sz="0" w:space="0" w:color="auto"/>
            <w:left w:val="none" w:sz="0" w:space="0" w:color="auto"/>
            <w:bottom w:val="none" w:sz="0" w:space="0" w:color="auto"/>
            <w:right w:val="none" w:sz="0" w:space="0" w:color="auto"/>
          </w:divBdr>
        </w:div>
        <w:div w:id="1463378483">
          <w:marLeft w:val="0"/>
          <w:marRight w:val="0"/>
          <w:marTop w:val="0"/>
          <w:marBottom w:val="0"/>
          <w:divBdr>
            <w:top w:val="none" w:sz="0" w:space="0" w:color="auto"/>
            <w:left w:val="none" w:sz="0" w:space="0" w:color="auto"/>
            <w:bottom w:val="none" w:sz="0" w:space="0" w:color="auto"/>
            <w:right w:val="none" w:sz="0" w:space="0" w:color="auto"/>
          </w:divBdr>
        </w:div>
        <w:div w:id="1464538030">
          <w:marLeft w:val="0"/>
          <w:marRight w:val="0"/>
          <w:marTop w:val="0"/>
          <w:marBottom w:val="0"/>
          <w:divBdr>
            <w:top w:val="none" w:sz="0" w:space="0" w:color="auto"/>
            <w:left w:val="none" w:sz="0" w:space="0" w:color="auto"/>
            <w:bottom w:val="none" w:sz="0" w:space="0" w:color="auto"/>
            <w:right w:val="none" w:sz="0" w:space="0" w:color="auto"/>
          </w:divBdr>
        </w:div>
        <w:div w:id="1510097056">
          <w:marLeft w:val="0"/>
          <w:marRight w:val="0"/>
          <w:marTop w:val="0"/>
          <w:marBottom w:val="0"/>
          <w:divBdr>
            <w:top w:val="none" w:sz="0" w:space="0" w:color="auto"/>
            <w:left w:val="none" w:sz="0" w:space="0" w:color="auto"/>
            <w:bottom w:val="none" w:sz="0" w:space="0" w:color="auto"/>
            <w:right w:val="none" w:sz="0" w:space="0" w:color="auto"/>
          </w:divBdr>
        </w:div>
        <w:div w:id="1573659712">
          <w:marLeft w:val="0"/>
          <w:marRight w:val="0"/>
          <w:marTop w:val="0"/>
          <w:marBottom w:val="0"/>
          <w:divBdr>
            <w:top w:val="none" w:sz="0" w:space="0" w:color="auto"/>
            <w:left w:val="none" w:sz="0" w:space="0" w:color="auto"/>
            <w:bottom w:val="none" w:sz="0" w:space="0" w:color="auto"/>
            <w:right w:val="none" w:sz="0" w:space="0" w:color="auto"/>
          </w:divBdr>
        </w:div>
        <w:div w:id="1636907208">
          <w:marLeft w:val="0"/>
          <w:marRight w:val="0"/>
          <w:marTop w:val="0"/>
          <w:marBottom w:val="0"/>
          <w:divBdr>
            <w:top w:val="none" w:sz="0" w:space="0" w:color="auto"/>
            <w:left w:val="none" w:sz="0" w:space="0" w:color="auto"/>
            <w:bottom w:val="none" w:sz="0" w:space="0" w:color="auto"/>
            <w:right w:val="none" w:sz="0" w:space="0" w:color="auto"/>
          </w:divBdr>
        </w:div>
        <w:div w:id="1795901690">
          <w:marLeft w:val="0"/>
          <w:marRight w:val="0"/>
          <w:marTop w:val="0"/>
          <w:marBottom w:val="0"/>
          <w:divBdr>
            <w:top w:val="none" w:sz="0" w:space="0" w:color="auto"/>
            <w:left w:val="none" w:sz="0" w:space="0" w:color="auto"/>
            <w:bottom w:val="none" w:sz="0" w:space="0" w:color="auto"/>
            <w:right w:val="none" w:sz="0" w:space="0" w:color="auto"/>
          </w:divBdr>
        </w:div>
      </w:divsChild>
    </w:div>
    <w:div w:id="214670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Nuovo">
      <a:dk1>
        <a:srgbClr val="1102A3"/>
      </a:dk1>
      <a:lt1>
        <a:srgbClr val="FFFFFF"/>
      </a:lt1>
      <a:dk2>
        <a:srgbClr val="1102A3"/>
      </a:dk2>
      <a:lt2>
        <a:srgbClr val="FFFFFF"/>
      </a:lt2>
      <a:accent1>
        <a:srgbClr val="3A71FF"/>
      </a:accent1>
      <a:accent2>
        <a:srgbClr val="1102A3"/>
      </a:accent2>
      <a:accent3>
        <a:srgbClr val="89AAFF"/>
      </a:accent3>
      <a:accent4>
        <a:srgbClr val="1102A3"/>
      </a:accent4>
      <a:accent5>
        <a:srgbClr val="3A71FF"/>
      </a:accent5>
      <a:accent6>
        <a:srgbClr val="89AAFF"/>
      </a:accent6>
      <a:hlink>
        <a:srgbClr val="89AAFF"/>
      </a:hlink>
      <a:folHlink>
        <a:srgbClr val="3A71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80b9aaf-8e20-4f2f-a978-800efe32d4e4" xsi:nil="true"/>
    <lcf76f155ced4ddcb4097134ff3c332f xmlns="78705f22-303e-4e68-ad43-7405b8485ed6">
      <Terms xmlns="http://schemas.microsoft.com/office/infopath/2007/PartnerControls"/>
    </lcf76f155ced4ddcb4097134ff3c332f>
    <SharedWithUsers xmlns="a80b9aaf-8e20-4f2f-a978-800efe32d4e4">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F97FEC2A0B5244A4CDDFADE925D38A" ma:contentTypeVersion="16" ma:contentTypeDescription="Een nieuw document maken." ma:contentTypeScope="" ma:versionID="ef3a2ef5ee08ab220915572bbe15c9b9">
  <xsd:schema xmlns:xsd="http://www.w3.org/2001/XMLSchema" xmlns:xs="http://www.w3.org/2001/XMLSchema" xmlns:p="http://schemas.microsoft.com/office/2006/metadata/properties" xmlns:ns2="78705f22-303e-4e68-ad43-7405b8485ed6" xmlns:ns3="a80b9aaf-8e20-4f2f-a978-800efe32d4e4" targetNamespace="http://schemas.microsoft.com/office/2006/metadata/properties" ma:root="true" ma:fieldsID="cae659ab1cb4fd79f38a4d6291972635" ns2:_="" ns3:_="">
    <xsd:import namespace="78705f22-303e-4e68-ad43-7405b8485ed6"/>
    <xsd:import namespace="a80b9aaf-8e20-4f2f-a978-800efe32d4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05f22-303e-4e68-ad43-7405b8485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156a380-4969-4fe2-af5c-8f1a560d335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0b9aaf-8e20-4f2f-a978-800efe32d4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b0a606f-1c97-43e4-a34c-2c959130d69d}" ma:internalName="TaxCatchAll" ma:showField="CatchAllData" ma:web="a80b9aaf-8e20-4f2f-a978-800efe32d4e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634987-DB2F-4838-8F12-8658E3CD42F9}">
  <ds:schemaRefs>
    <ds:schemaRef ds:uri="http://schemas.microsoft.com/sharepoint/v3/contenttype/forms"/>
  </ds:schemaRefs>
</ds:datastoreItem>
</file>

<file path=customXml/itemProps2.xml><?xml version="1.0" encoding="utf-8"?>
<ds:datastoreItem xmlns:ds="http://schemas.openxmlformats.org/officeDocument/2006/customXml" ds:itemID="{462B3720-6C40-4B04-AEE5-85857BF816CD}">
  <ds:schemaRefs>
    <ds:schemaRef ds:uri="http://schemas.openxmlformats.org/officeDocument/2006/bibliography"/>
  </ds:schemaRefs>
</ds:datastoreItem>
</file>

<file path=customXml/itemProps3.xml><?xml version="1.0" encoding="utf-8"?>
<ds:datastoreItem xmlns:ds="http://schemas.openxmlformats.org/officeDocument/2006/customXml" ds:itemID="{146FA933-17F5-4D67-8FDD-7AC41C1965A8}">
  <ds:schemaRefs>
    <ds:schemaRef ds:uri="a80b9aaf-8e20-4f2f-a978-800efe32d4e4"/>
    <ds:schemaRef ds:uri="http://schemas.microsoft.com/office/2006/metadata/properties"/>
    <ds:schemaRef ds:uri="http://schemas.microsoft.com/office/infopath/2007/PartnerControls"/>
    <ds:schemaRef ds:uri="http://purl.org/dc/elements/1.1/"/>
    <ds:schemaRef ds:uri="78705f22-303e-4e68-ad43-7405b8485ed6"/>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20D22FE-DCD7-480F-81AC-F5A3CC170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05f22-303e-4e68-ad43-7405b8485ed6"/>
    <ds:schemaRef ds:uri="a80b9aaf-8e20-4f2f-a978-800efe32d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b0b2422-662a-411d-84d4-4d21fb88c95d}" enabled="0" method="" siteId="{7b0b2422-662a-411d-84d4-4d21fb88c95d}"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2489</Characters>
  <Application>Microsoft Office Word</Application>
  <DocSecurity>0</DocSecurity>
  <Lines>20</Lines>
  <Paragraphs>5</Paragraphs>
  <ScaleCrop>false</ScaleCrop>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Mensing</dc:creator>
  <cp:keywords/>
  <dc:description/>
  <cp:lastModifiedBy>Elwin Wientjes</cp:lastModifiedBy>
  <cp:revision>2</cp:revision>
  <cp:lastPrinted>2023-12-21T17:12:00Z</cp:lastPrinted>
  <dcterms:created xsi:type="dcterms:W3CDTF">2025-12-15T11:07:00Z</dcterms:created>
  <dcterms:modified xsi:type="dcterms:W3CDTF">2025-12-15T11:07:00Z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0x010100FCF97FEC2A0B5244A4CDDFADE925D38A</vt:lpwstr>
  </property>
  <property fmtid="{D5CDD505-2E9C-101B-9397-08002B2CF9AE}" pid="3" name="MediaServiceImageTags">
    <vt:lpwstr/>
  </property>
  <property fmtid="{D5CDD505-2E9C-101B-9397-08002B2CF9AE}" pid="4" name="Order">
    <vt:r8>83999000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